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E30A" w14:textId="5BB53D39" w:rsidR="00852B62" w:rsidRPr="004540F9" w:rsidRDefault="004E7FCE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bookmarkStart w:id="0" w:name="_Hlk187744854"/>
      <w:r w:rsidRPr="004540F9">
        <w:rPr>
          <w:rFonts w:ascii="Times New Roman" w:eastAsia="Times New Roman" w:hAnsi="Times New Roman"/>
          <w:b/>
          <w:sz w:val="26"/>
          <w:szCs w:val="26"/>
        </w:rPr>
        <w:t>ДЕРЖАВНА СПЕЦІАЛІЗОВАНА УСТАНОВА</w:t>
      </w:r>
    </w:p>
    <w:p w14:paraId="52FCFC74" w14:textId="0061D9E6" w:rsidR="00852B62" w:rsidRPr="004540F9" w:rsidRDefault="004E7FCE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40F9">
        <w:rPr>
          <w:rFonts w:ascii="Times New Roman" w:eastAsia="Times New Roman" w:hAnsi="Times New Roman"/>
          <w:b/>
          <w:sz w:val="26"/>
          <w:szCs w:val="26"/>
        </w:rPr>
        <w:t>«</w:t>
      </w:r>
      <w:r w:rsidR="00852B62" w:rsidRPr="004540F9">
        <w:rPr>
          <w:rFonts w:ascii="Times New Roman" w:eastAsia="Times New Roman" w:hAnsi="Times New Roman"/>
          <w:b/>
          <w:sz w:val="26"/>
          <w:szCs w:val="26"/>
        </w:rPr>
        <w:t>ХАРКІВСЬКЕ ОБЛАСНЕ БЮРО СУДОВО-МЕДИЧНОЇ ЕКСПЕРТИЗИ</w:t>
      </w:r>
      <w:r w:rsidRPr="004540F9">
        <w:rPr>
          <w:rFonts w:ascii="Times New Roman" w:eastAsia="Times New Roman" w:hAnsi="Times New Roman"/>
          <w:b/>
          <w:sz w:val="26"/>
          <w:szCs w:val="26"/>
        </w:rPr>
        <w:t>»</w:t>
      </w:r>
    </w:p>
    <w:bookmarkEnd w:id="0"/>
    <w:p w14:paraId="4E6DD7DD" w14:textId="71192F18" w:rsidR="00852B62" w:rsidRPr="004540F9" w:rsidRDefault="00852B62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40F9">
        <w:rPr>
          <w:rFonts w:ascii="Times New Roman" w:eastAsia="Times New Roman" w:hAnsi="Times New Roman"/>
          <w:b/>
          <w:sz w:val="26"/>
          <w:szCs w:val="26"/>
        </w:rPr>
        <w:t>(</w:t>
      </w:r>
      <w:bookmarkStart w:id="1" w:name="_Hlk199238890"/>
      <w:r w:rsidR="004E7FCE" w:rsidRPr="004540F9">
        <w:rPr>
          <w:rFonts w:ascii="Times New Roman" w:eastAsia="Times New Roman" w:hAnsi="Times New Roman"/>
          <w:b/>
          <w:sz w:val="26"/>
          <w:szCs w:val="26"/>
        </w:rPr>
        <w:t>ДСУ «</w:t>
      </w:r>
      <w:r w:rsidRPr="004540F9">
        <w:rPr>
          <w:rFonts w:ascii="Times New Roman" w:eastAsia="Times New Roman" w:hAnsi="Times New Roman"/>
          <w:b/>
          <w:sz w:val="26"/>
          <w:szCs w:val="26"/>
        </w:rPr>
        <w:t>Х</w:t>
      </w:r>
      <w:r w:rsidR="004E7FCE" w:rsidRPr="004540F9">
        <w:rPr>
          <w:rFonts w:ascii="Times New Roman" w:eastAsia="Times New Roman" w:hAnsi="Times New Roman"/>
          <w:b/>
          <w:sz w:val="26"/>
          <w:szCs w:val="26"/>
        </w:rPr>
        <w:t xml:space="preserve">арківське </w:t>
      </w:r>
      <w:r w:rsidRPr="004540F9">
        <w:rPr>
          <w:rFonts w:ascii="Times New Roman" w:eastAsia="Times New Roman" w:hAnsi="Times New Roman"/>
          <w:b/>
          <w:sz w:val="26"/>
          <w:szCs w:val="26"/>
        </w:rPr>
        <w:t>ОБ</w:t>
      </w:r>
      <w:r w:rsidR="004E7FCE" w:rsidRPr="004540F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4540F9">
        <w:rPr>
          <w:rFonts w:ascii="Times New Roman" w:eastAsia="Times New Roman" w:hAnsi="Times New Roman"/>
          <w:b/>
          <w:sz w:val="26"/>
          <w:szCs w:val="26"/>
        </w:rPr>
        <w:t>СМЕ</w:t>
      </w:r>
      <w:r w:rsidR="004E7FCE" w:rsidRPr="004540F9">
        <w:rPr>
          <w:rFonts w:ascii="Times New Roman" w:eastAsia="Times New Roman" w:hAnsi="Times New Roman"/>
          <w:b/>
          <w:sz w:val="26"/>
          <w:szCs w:val="26"/>
        </w:rPr>
        <w:t>»</w:t>
      </w:r>
      <w:bookmarkEnd w:id="1"/>
      <w:r w:rsidRPr="004540F9">
        <w:rPr>
          <w:rFonts w:ascii="Times New Roman" w:eastAsia="Times New Roman" w:hAnsi="Times New Roman"/>
          <w:b/>
          <w:sz w:val="26"/>
          <w:szCs w:val="26"/>
        </w:rPr>
        <w:t>)</w:t>
      </w:r>
    </w:p>
    <w:p w14:paraId="00000004" w14:textId="77777777" w:rsidR="002F48A1" w:rsidRPr="004540F9" w:rsidRDefault="0008721C" w:rsidP="005858B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40F9">
        <w:rPr>
          <w:rFonts w:ascii="Times New Roman" w:eastAsia="Times New Roman" w:hAnsi="Times New Roman"/>
          <w:b/>
          <w:sz w:val="26"/>
          <w:szCs w:val="26"/>
        </w:rPr>
        <w:t xml:space="preserve">ОБҐРУНТУВАННЯ </w:t>
      </w:r>
    </w:p>
    <w:p w14:paraId="6828D235" w14:textId="77777777" w:rsidR="005858B3" w:rsidRDefault="0008721C" w:rsidP="005858B3">
      <w:pPr>
        <w:spacing w:after="28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40F9">
        <w:rPr>
          <w:rFonts w:ascii="Times New Roman" w:eastAsia="Times New Roman" w:hAnsi="Times New Roman"/>
          <w:sz w:val="26"/>
          <w:szCs w:val="26"/>
        </w:rPr>
        <w:t>технічних та якісних характеристик</w:t>
      </w:r>
      <w:r w:rsidRPr="004540F9">
        <w:rPr>
          <w:rFonts w:ascii="Times New Roman" w:eastAsia="Times New Roman" w:hAnsi="Times New Roman"/>
          <w:b/>
          <w:sz w:val="26"/>
          <w:szCs w:val="26"/>
        </w:rPr>
        <w:t xml:space="preserve">, </w:t>
      </w:r>
      <w:r w:rsidRPr="004540F9">
        <w:rPr>
          <w:rFonts w:ascii="Times New Roman" w:eastAsia="Times New Roman" w:hAnsi="Times New Roman"/>
          <w:sz w:val="26"/>
          <w:szCs w:val="26"/>
        </w:rPr>
        <w:t>розміру бюджетного призначення, очікуваної вартості предмета закупівлі</w:t>
      </w:r>
      <w:r w:rsidR="00F40116" w:rsidRPr="004540F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5858B3" w:rsidRPr="005858B3">
        <w:rPr>
          <w:rFonts w:ascii="Times New Roman" w:eastAsia="Times New Roman" w:hAnsi="Times New Roman"/>
          <w:b/>
          <w:sz w:val="26"/>
          <w:szCs w:val="26"/>
        </w:rPr>
        <w:t xml:space="preserve">Поточний ремонт в будівлі (літ.Б-1) за адресою: </w:t>
      </w:r>
    </w:p>
    <w:p w14:paraId="00000005" w14:textId="625B6B1B" w:rsidR="002F48A1" w:rsidRPr="004540F9" w:rsidRDefault="005858B3" w:rsidP="005858B3">
      <w:pPr>
        <w:spacing w:after="28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  <w:u w:val="single"/>
        </w:rPr>
      </w:pPr>
      <w:r w:rsidRPr="005858B3">
        <w:rPr>
          <w:rFonts w:ascii="Times New Roman" w:eastAsia="Times New Roman" w:hAnsi="Times New Roman"/>
          <w:b/>
          <w:sz w:val="26"/>
          <w:szCs w:val="26"/>
        </w:rPr>
        <w:t>м.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5858B3">
        <w:rPr>
          <w:rFonts w:ascii="Times New Roman" w:eastAsia="Times New Roman" w:hAnsi="Times New Roman"/>
          <w:b/>
          <w:sz w:val="26"/>
          <w:szCs w:val="26"/>
        </w:rPr>
        <w:t>Харків, вул.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5858B3">
        <w:rPr>
          <w:rFonts w:ascii="Times New Roman" w:eastAsia="Times New Roman" w:hAnsi="Times New Roman"/>
          <w:b/>
          <w:sz w:val="26"/>
          <w:szCs w:val="26"/>
        </w:rPr>
        <w:t>Дмитрівська, 14</w:t>
      </w:r>
    </w:p>
    <w:p w14:paraId="00000006" w14:textId="77777777" w:rsidR="002F48A1" w:rsidRPr="004540F9" w:rsidRDefault="0008721C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6"/>
          <w:szCs w:val="26"/>
        </w:rPr>
      </w:pPr>
      <w:r w:rsidRPr="004540F9">
        <w:rPr>
          <w:rFonts w:ascii="Times New Roman" w:eastAsia="Times New Roman" w:hAnsi="Times New Roman"/>
          <w:i/>
          <w:sz w:val="26"/>
          <w:szCs w:val="26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46FE99B" w14:textId="45086078" w:rsidR="00852B62" w:rsidRPr="004540F9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4540F9">
        <w:rPr>
          <w:rFonts w:ascii="Times New Roman" w:eastAsia="Times New Roman" w:hAnsi="Times New Roman"/>
          <w:b/>
          <w:sz w:val="26"/>
          <w:szCs w:val="26"/>
        </w:rPr>
        <w:t xml:space="preserve">1. </w:t>
      </w:r>
      <w:r w:rsidR="0008721C" w:rsidRPr="004540F9">
        <w:rPr>
          <w:rFonts w:ascii="Times New Roman" w:eastAsia="Times New Roman" w:hAnsi="Times New Roman"/>
          <w:b/>
          <w:sz w:val="26"/>
          <w:szCs w:val="26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bookmarkStart w:id="2" w:name="_heading=h.gjdgxs" w:colFirst="0" w:colLast="0"/>
      <w:bookmarkEnd w:id="2"/>
    </w:p>
    <w:p w14:paraId="57E6FDD3" w14:textId="06207BA9" w:rsidR="00852B62" w:rsidRPr="004540F9" w:rsidRDefault="00852B62" w:rsidP="004E7FC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4540F9">
        <w:rPr>
          <w:rFonts w:ascii="Times New Roman" w:eastAsia="Times New Roman" w:hAnsi="Times New Roman"/>
          <w:sz w:val="26"/>
          <w:szCs w:val="26"/>
        </w:rPr>
        <w:t xml:space="preserve">1.1. найменування замовника: </w:t>
      </w:r>
      <w:r w:rsidR="004E7FCE" w:rsidRPr="004540F9">
        <w:rPr>
          <w:rFonts w:ascii="Times New Roman" w:eastAsia="Times New Roman" w:hAnsi="Times New Roman"/>
          <w:b/>
          <w:sz w:val="26"/>
          <w:szCs w:val="26"/>
          <w:u w:val="single"/>
        </w:rPr>
        <w:t>ДЕРЖАВНА СПЕЦІАЛІЗОВАНА УСТАНОВА</w:t>
      </w:r>
      <w:r w:rsidR="001D4AB6" w:rsidRPr="004540F9">
        <w:rPr>
          <w:rFonts w:ascii="Times New Roman" w:eastAsia="Times New Roman" w:hAnsi="Times New Roman"/>
          <w:b/>
          <w:sz w:val="26"/>
          <w:szCs w:val="26"/>
          <w:u w:val="single"/>
        </w:rPr>
        <w:t xml:space="preserve"> </w:t>
      </w:r>
      <w:r w:rsidR="004E7FCE" w:rsidRPr="004540F9">
        <w:rPr>
          <w:rFonts w:ascii="Times New Roman" w:eastAsia="Times New Roman" w:hAnsi="Times New Roman"/>
          <w:b/>
          <w:sz w:val="26"/>
          <w:szCs w:val="26"/>
          <w:u w:val="single"/>
        </w:rPr>
        <w:t>«ХАРКІВСЬКЕ ОБЛАСНЕ БЮРО СУДОВО-МЕДИЧНОЇ ЕКСПЕРТИЗИ»</w:t>
      </w:r>
    </w:p>
    <w:p w14:paraId="53A474BF" w14:textId="77777777" w:rsidR="00852B62" w:rsidRPr="004540F9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4540F9">
        <w:rPr>
          <w:rFonts w:ascii="Times New Roman" w:eastAsia="Times New Roman" w:hAnsi="Times New Roman"/>
          <w:sz w:val="26"/>
          <w:szCs w:val="26"/>
        </w:rPr>
        <w:t xml:space="preserve">1.2. місцезнаходження замовника: </w:t>
      </w:r>
      <w:r w:rsidRPr="004540F9">
        <w:rPr>
          <w:rFonts w:ascii="Times New Roman" w:eastAsia="Times New Roman" w:hAnsi="Times New Roman"/>
          <w:b/>
          <w:sz w:val="26"/>
          <w:szCs w:val="26"/>
          <w:u w:val="single"/>
        </w:rPr>
        <w:t>Україна, 61052, Харківська обл., місто Харків, вулиця Дмитрівська, будинок 14</w:t>
      </w:r>
    </w:p>
    <w:p w14:paraId="671FAF35" w14:textId="77777777" w:rsidR="00852B62" w:rsidRPr="004540F9" w:rsidRDefault="00852B62" w:rsidP="00852B62">
      <w:pPr>
        <w:spacing w:after="0" w:line="240" w:lineRule="auto"/>
        <w:rPr>
          <w:rFonts w:ascii="Times New Roman" w:eastAsia="Times New Roman" w:hAnsi="Times New Roman"/>
          <w:sz w:val="26"/>
          <w:szCs w:val="26"/>
          <w:u w:val="single"/>
        </w:rPr>
      </w:pPr>
      <w:r w:rsidRPr="004540F9">
        <w:rPr>
          <w:rFonts w:ascii="Times New Roman" w:eastAsia="Times New Roman" w:hAnsi="Times New Roman"/>
          <w:sz w:val="26"/>
          <w:szCs w:val="26"/>
        </w:rPr>
        <w:t xml:space="preserve">1.3. ідентифікаційний код замовника: </w:t>
      </w:r>
      <w:r w:rsidRPr="004540F9">
        <w:rPr>
          <w:rFonts w:ascii="Times New Roman" w:eastAsia="Times New Roman" w:hAnsi="Times New Roman"/>
          <w:b/>
          <w:sz w:val="26"/>
          <w:szCs w:val="26"/>
          <w:u w:val="single"/>
        </w:rPr>
        <w:t>02001937</w:t>
      </w:r>
    </w:p>
    <w:p w14:paraId="45916CB4" w14:textId="77777777" w:rsidR="00852B62" w:rsidRPr="004540F9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4540F9">
        <w:rPr>
          <w:rFonts w:ascii="Times New Roman" w:eastAsia="Times New Roman" w:hAnsi="Times New Roman"/>
          <w:sz w:val="26"/>
          <w:szCs w:val="26"/>
        </w:rPr>
        <w:t xml:space="preserve">1.4. категорія замовника: </w:t>
      </w:r>
      <w:r w:rsidRPr="004540F9">
        <w:rPr>
          <w:rFonts w:ascii="Times New Roman" w:eastAsia="Times New Roman" w:hAnsi="Times New Roman"/>
          <w:b/>
          <w:sz w:val="26"/>
          <w:szCs w:val="26"/>
          <w:u w:val="single"/>
        </w:rPr>
        <w:t>Юридична особа, яка забезпечує потреби держави або територіальної громади.</w:t>
      </w:r>
    </w:p>
    <w:p w14:paraId="00E6DA3D" w14:textId="3603C2D9" w:rsidR="005858B3" w:rsidRPr="005858B3" w:rsidRDefault="00852B62">
      <w:pPr>
        <w:spacing w:before="280" w:after="28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4540F9">
        <w:rPr>
          <w:rFonts w:ascii="Times New Roman" w:eastAsia="Times New Roman" w:hAnsi="Times New Roman"/>
          <w:b/>
          <w:sz w:val="26"/>
          <w:szCs w:val="26"/>
        </w:rPr>
        <w:t xml:space="preserve">2. </w:t>
      </w:r>
      <w:r w:rsidR="0008721C" w:rsidRPr="004540F9">
        <w:rPr>
          <w:rFonts w:ascii="Times New Roman" w:eastAsia="Times New Roman" w:hAnsi="Times New Roman"/>
          <w:b/>
          <w:sz w:val="26"/>
          <w:szCs w:val="26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08721C" w:rsidRPr="004540F9">
        <w:rPr>
          <w:rFonts w:ascii="Times New Roman" w:eastAsia="Times New Roman" w:hAnsi="Times New Roman"/>
          <w:sz w:val="26"/>
          <w:szCs w:val="26"/>
        </w:rPr>
        <w:t xml:space="preserve"> </w:t>
      </w:r>
      <w:bookmarkStart w:id="3" w:name="_Hlk199239524"/>
      <w:r w:rsidR="005858B3" w:rsidRPr="005858B3">
        <w:rPr>
          <w:rFonts w:ascii="Times New Roman" w:eastAsia="Times New Roman" w:hAnsi="Times New Roman"/>
          <w:sz w:val="26"/>
          <w:szCs w:val="26"/>
        </w:rPr>
        <w:t>Поточний ремонт в будівлі (літ.Б-1) за адресою: м.</w:t>
      </w:r>
      <w:r w:rsidR="005858B3">
        <w:rPr>
          <w:rFonts w:ascii="Times New Roman" w:eastAsia="Times New Roman" w:hAnsi="Times New Roman"/>
          <w:sz w:val="26"/>
          <w:szCs w:val="26"/>
        </w:rPr>
        <w:t xml:space="preserve"> </w:t>
      </w:r>
      <w:r w:rsidR="005858B3" w:rsidRPr="005858B3">
        <w:rPr>
          <w:rFonts w:ascii="Times New Roman" w:eastAsia="Times New Roman" w:hAnsi="Times New Roman"/>
          <w:sz w:val="26"/>
          <w:szCs w:val="26"/>
        </w:rPr>
        <w:t>Харків, вул.</w:t>
      </w:r>
      <w:r w:rsidR="005858B3">
        <w:rPr>
          <w:rFonts w:ascii="Times New Roman" w:eastAsia="Times New Roman" w:hAnsi="Times New Roman"/>
          <w:sz w:val="26"/>
          <w:szCs w:val="26"/>
        </w:rPr>
        <w:t xml:space="preserve"> </w:t>
      </w:r>
      <w:r w:rsidR="005858B3" w:rsidRPr="005858B3">
        <w:rPr>
          <w:rFonts w:ascii="Times New Roman" w:eastAsia="Times New Roman" w:hAnsi="Times New Roman"/>
          <w:sz w:val="26"/>
          <w:szCs w:val="26"/>
        </w:rPr>
        <w:t xml:space="preserve">Дмитрівська, </w:t>
      </w:r>
      <w:r w:rsidR="005858B3">
        <w:rPr>
          <w:rFonts w:ascii="Times New Roman" w:eastAsia="Times New Roman" w:hAnsi="Times New Roman"/>
          <w:sz w:val="26"/>
          <w:szCs w:val="26"/>
        </w:rPr>
        <w:t xml:space="preserve">б. </w:t>
      </w:r>
      <w:r w:rsidR="005858B3" w:rsidRPr="005858B3">
        <w:rPr>
          <w:rFonts w:ascii="Times New Roman" w:eastAsia="Times New Roman" w:hAnsi="Times New Roman"/>
          <w:sz w:val="26"/>
          <w:szCs w:val="26"/>
        </w:rPr>
        <w:t>14</w:t>
      </w:r>
      <w:bookmarkEnd w:id="3"/>
      <w:r w:rsidR="0008721C" w:rsidRPr="004540F9">
        <w:rPr>
          <w:rFonts w:ascii="Times New Roman" w:eastAsia="Times New Roman" w:hAnsi="Times New Roman"/>
          <w:sz w:val="26"/>
          <w:szCs w:val="26"/>
        </w:rPr>
        <w:t xml:space="preserve">, </w:t>
      </w:r>
      <w:r w:rsidR="000133EB">
        <w:rPr>
          <w:rFonts w:ascii="Times New Roman" w:eastAsia="Times New Roman" w:hAnsi="Times New Roman"/>
          <w:sz w:val="26"/>
          <w:szCs w:val="26"/>
        </w:rPr>
        <w:t xml:space="preserve">код за </w:t>
      </w:r>
      <w:r w:rsidR="005858B3" w:rsidRPr="005858B3">
        <w:rPr>
          <w:rFonts w:ascii="Times New Roman" w:eastAsia="Times New Roman" w:hAnsi="Times New Roman"/>
          <w:sz w:val="26"/>
          <w:szCs w:val="26"/>
        </w:rPr>
        <w:t>ДК 021:2015:</w:t>
      </w:r>
      <w:r w:rsidR="006C4AB0">
        <w:rPr>
          <w:rFonts w:ascii="Times New Roman" w:eastAsia="Times New Roman" w:hAnsi="Times New Roman"/>
          <w:sz w:val="26"/>
          <w:szCs w:val="26"/>
        </w:rPr>
        <w:t xml:space="preserve"> </w:t>
      </w:r>
      <w:r w:rsidR="005858B3" w:rsidRPr="005858B3">
        <w:rPr>
          <w:rFonts w:ascii="Times New Roman" w:eastAsia="Times New Roman" w:hAnsi="Times New Roman"/>
          <w:sz w:val="26"/>
          <w:szCs w:val="26"/>
        </w:rPr>
        <w:t>45450000-6: Інші завершальні будівельні роботи</w:t>
      </w:r>
      <w:r w:rsidR="005858B3">
        <w:rPr>
          <w:rFonts w:ascii="Times New Roman" w:eastAsia="Times New Roman" w:hAnsi="Times New Roman"/>
          <w:sz w:val="26"/>
          <w:szCs w:val="26"/>
        </w:rPr>
        <w:t>.</w:t>
      </w:r>
    </w:p>
    <w:p w14:paraId="12BB5323" w14:textId="21C0EA3D" w:rsidR="004D58AF" w:rsidRDefault="002340A0">
      <w:pPr>
        <w:spacing w:before="280" w:after="28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4540F9">
        <w:rPr>
          <w:rFonts w:ascii="Times New Roman" w:eastAsia="Times New Roman" w:hAnsi="Times New Roman"/>
          <w:b/>
          <w:sz w:val="26"/>
          <w:szCs w:val="26"/>
        </w:rPr>
        <w:t xml:space="preserve">3. </w:t>
      </w:r>
      <w:r w:rsidR="0008721C" w:rsidRPr="004540F9">
        <w:rPr>
          <w:rFonts w:ascii="Times New Roman" w:eastAsia="Times New Roman" w:hAnsi="Times New Roman"/>
          <w:b/>
          <w:sz w:val="26"/>
          <w:szCs w:val="26"/>
        </w:rPr>
        <w:t>Вид та ідентифікатор процедури закупівлі:</w:t>
      </w:r>
      <w:r w:rsidR="0008721C" w:rsidRPr="004540F9">
        <w:rPr>
          <w:rFonts w:ascii="Times New Roman" w:eastAsia="Times New Roman" w:hAnsi="Times New Roman"/>
          <w:sz w:val="26"/>
          <w:szCs w:val="26"/>
        </w:rPr>
        <w:t xml:space="preserve"> </w:t>
      </w:r>
      <w:r w:rsidR="00852B62" w:rsidRPr="004540F9">
        <w:rPr>
          <w:rFonts w:ascii="Times New Roman" w:eastAsia="Times New Roman" w:hAnsi="Times New Roman"/>
          <w:sz w:val="26"/>
          <w:szCs w:val="26"/>
        </w:rPr>
        <w:t xml:space="preserve">Відкриті торги з особливостями </w:t>
      </w:r>
    </w:p>
    <w:p w14:paraId="73634A74" w14:textId="563DF917" w:rsidR="00814646" w:rsidRDefault="005858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bookmarkStart w:id="4" w:name="_heading=h.3znysh7" w:colFirst="0" w:colLast="0"/>
      <w:bookmarkEnd w:id="4"/>
      <w:r w:rsidRPr="005858B3">
        <w:rPr>
          <w:rFonts w:ascii="Times New Roman" w:eastAsia="Times New Roman" w:hAnsi="Times New Roman"/>
          <w:b/>
          <w:bCs/>
          <w:sz w:val="26"/>
          <w:szCs w:val="26"/>
        </w:rPr>
        <w:t>UA-2025-05-07-011442-a</w:t>
      </w:r>
      <w:r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0E0B1448" w14:textId="77777777" w:rsidR="005858B3" w:rsidRDefault="005858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F8AA891" w14:textId="0282B8F7" w:rsidR="00C431EA" w:rsidRDefault="005858B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4. Розмір бюджетного призначення: </w:t>
      </w:r>
      <w:r w:rsidRPr="005858B3">
        <w:rPr>
          <w:rFonts w:ascii="Times New Roman" w:eastAsia="Times New Roman" w:hAnsi="Times New Roman"/>
          <w:sz w:val="26"/>
          <w:szCs w:val="26"/>
        </w:rPr>
        <w:t xml:space="preserve">Розмір бюджетного призначення заплановано в розрахунку видатків загального фонду державного бюджету за бюджетною програмою </w:t>
      </w:r>
      <w:r w:rsidR="00C431EA" w:rsidRPr="00C431EA">
        <w:rPr>
          <w:rFonts w:ascii="Times New Roman" w:eastAsia="Times New Roman" w:hAnsi="Times New Roman"/>
          <w:sz w:val="26"/>
          <w:szCs w:val="26"/>
        </w:rPr>
        <w:t>«Організація і регулювання діяльності установ та окремі заходи у системі охорони здоров'я»</w:t>
      </w:r>
      <w:r w:rsidRPr="005858B3">
        <w:rPr>
          <w:rFonts w:ascii="Times New Roman" w:eastAsia="Times New Roman" w:hAnsi="Times New Roman"/>
          <w:sz w:val="26"/>
          <w:szCs w:val="26"/>
        </w:rPr>
        <w:t xml:space="preserve"> (КПКВК </w:t>
      </w:r>
      <w:r w:rsidR="00C431EA">
        <w:rPr>
          <w:rFonts w:ascii="Times New Roman" w:eastAsia="Times New Roman" w:hAnsi="Times New Roman"/>
          <w:sz w:val="26"/>
          <w:szCs w:val="26"/>
        </w:rPr>
        <w:t>2301350</w:t>
      </w:r>
      <w:r w:rsidRPr="005858B3">
        <w:rPr>
          <w:rFonts w:ascii="Times New Roman" w:eastAsia="Times New Roman" w:hAnsi="Times New Roman"/>
          <w:sz w:val="26"/>
          <w:szCs w:val="26"/>
        </w:rPr>
        <w:t xml:space="preserve">) </w:t>
      </w:r>
      <w:r w:rsidR="00C431EA" w:rsidRPr="00C431EA">
        <w:rPr>
          <w:rFonts w:ascii="Times New Roman" w:eastAsia="Times New Roman" w:hAnsi="Times New Roman"/>
          <w:sz w:val="26"/>
          <w:szCs w:val="26"/>
        </w:rPr>
        <w:t>ДСУ «Харківське ОБ СМЕ»</w:t>
      </w:r>
      <w:r w:rsidR="00C431EA">
        <w:rPr>
          <w:rFonts w:ascii="Times New Roman" w:eastAsia="Times New Roman" w:hAnsi="Times New Roman"/>
          <w:sz w:val="26"/>
          <w:szCs w:val="26"/>
        </w:rPr>
        <w:t xml:space="preserve"> </w:t>
      </w:r>
      <w:r w:rsidRPr="005858B3">
        <w:rPr>
          <w:rFonts w:ascii="Times New Roman" w:eastAsia="Times New Roman" w:hAnsi="Times New Roman"/>
          <w:sz w:val="26"/>
          <w:szCs w:val="26"/>
        </w:rPr>
        <w:t>на 202</w:t>
      </w:r>
      <w:r w:rsidR="00C431EA">
        <w:rPr>
          <w:rFonts w:ascii="Times New Roman" w:eastAsia="Times New Roman" w:hAnsi="Times New Roman"/>
          <w:sz w:val="26"/>
          <w:szCs w:val="26"/>
        </w:rPr>
        <w:t>5</w:t>
      </w:r>
      <w:r w:rsidRPr="005858B3">
        <w:rPr>
          <w:rFonts w:ascii="Times New Roman" w:eastAsia="Times New Roman" w:hAnsi="Times New Roman"/>
          <w:sz w:val="26"/>
          <w:szCs w:val="26"/>
        </w:rPr>
        <w:t xml:space="preserve"> рік за КЕКВ: 2240 — Оплата послуг (крім</w:t>
      </w:r>
      <w:r w:rsidR="00C431EA">
        <w:rPr>
          <w:rFonts w:ascii="Times New Roman" w:eastAsia="Times New Roman" w:hAnsi="Times New Roman"/>
          <w:sz w:val="26"/>
          <w:szCs w:val="26"/>
        </w:rPr>
        <w:t xml:space="preserve"> к</w:t>
      </w:r>
      <w:r w:rsidRPr="005858B3">
        <w:rPr>
          <w:rFonts w:ascii="Times New Roman" w:eastAsia="Times New Roman" w:hAnsi="Times New Roman"/>
          <w:sz w:val="26"/>
          <w:szCs w:val="26"/>
        </w:rPr>
        <w:t>омунальних)</w:t>
      </w:r>
      <w:r w:rsidR="00C431EA">
        <w:rPr>
          <w:rFonts w:ascii="Times New Roman" w:eastAsia="Times New Roman" w:hAnsi="Times New Roman"/>
          <w:sz w:val="26"/>
          <w:szCs w:val="26"/>
        </w:rPr>
        <w:t>.</w:t>
      </w:r>
    </w:p>
    <w:p w14:paraId="4548C633" w14:textId="77777777" w:rsidR="00C431EA" w:rsidRDefault="00C431E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1B3DFBE6" w14:textId="0A8CF6B9" w:rsidR="005858B3" w:rsidRDefault="00C431EA" w:rsidP="00C431E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C431EA">
        <w:rPr>
          <w:rFonts w:ascii="Times New Roman" w:eastAsia="Times New Roman" w:hAnsi="Times New Roman"/>
          <w:b/>
          <w:bCs/>
          <w:sz w:val="26"/>
          <w:szCs w:val="26"/>
        </w:rPr>
        <w:t>5. Обґрунтування технічних та</w:t>
      </w: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C431EA">
        <w:rPr>
          <w:rFonts w:ascii="Times New Roman" w:eastAsia="Times New Roman" w:hAnsi="Times New Roman"/>
          <w:b/>
          <w:bCs/>
          <w:sz w:val="26"/>
          <w:szCs w:val="26"/>
        </w:rPr>
        <w:t>якісних</w:t>
      </w: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C431EA">
        <w:rPr>
          <w:rFonts w:ascii="Times New Roman" w:eastAsia="Times New Roman" w:hAnsi="Times New Roman"/>
          <w:b/>
          <w:bCs/>
          <w:sz w:val="26"/>
          <w:szCs w:val="26"/>
        </w:rPr>
        <w:t>характеристик предмета закупівлі</w:t>
      </w:r>
      <w:r>
        <w:rPr>
          <w:rFonts w:ascii="Times New Roman" w:eastAsia="Times New Roman" w:hAnsi="Times New Roman"/>
          <w:b/>
          <w:bCs/>
          <w:sz w:val="26"/>
          <w:szCs w:val="26"/>
        </w:rPr>
        <w:t>:</w:t>
      </w:r>
      <w:r w:rsidRPr="00C431EA">
        <w:rPr>
          <w:rFonts w:ascii="Times New Roman" w:eastAsia="Times New Roman" w:hAnsi="Times New Roman"/>
          <w:b/>
          <w:bCs/>
          <w:sz w:val="26"/>
          <w:szCs w:val="26"/>
        </w:rPr>
        <w:cr/>
      </w:r>
      <w:r w:rsidRPr="00C431EA">
        <w:rPr>
          <w:rFonts w:ascii="Times New Roman" w:eastAsia="Times New Roman" w:hAnsi="Times New Roman"/>
          <w:sz w:val="26"/>
          <w:szCs w:val="26"/>
        </w:rPr>
        <w:t xml:space="preserve">З метою забезпечення належного функціонування ДСУ «Харківське ОБ СМЕ», створення належних умов праці працівникам та виконання ними своїх функцій та повноважень, обумовлює необхідність здійснення закупівлі </w:t>
      </w:r>
      <w:r>
        <w:rPr>
          <w:rFonts w:ascii="Times New Roman" w:eastAsia="Times New Roman" w:hAnsi="Times New Roman"/>
          <w:sz w:val="26"/>
          <w:szCs w:val="26"/>
        </w:rPr>
        <w:t>п</w:t>
      </w:r>
      <w:r w:rsidRPr="00C431EA">
        <w:rPr>
          <w:rFonts w:ascii="Times New Roman" w:eastAsia="Times New Roman" w:hAnsi="Times New Roman"/>
          <w:sz w:val="26"/>
          <w:szCs w:val="26"/>
        </w:rPr>
        <w:t>оточн</w:t>
      </w:r>
      <w:r>
        <w:rPr>
          <w:rFonts w:ascii="Times New Roman" w:eastAsia="Times New Roman" w:hAnsi="Times New Roman"/>
          <w:sz w:val="26"/>
          <w:szCs w:val="26"/>
        </w:rPr>
        <w:t>ого</w:t>
      </w:r>
      <w:r w:rsidRPr="00C431EA">
        <w:rPr>
          <w:rFonts w:ascii="Times New Roman" w:eastAsia="Times New Roman" w:hAnsi="Times New Roman"/>
          <w:sz w:val="26"/>
          <w:szCs w:val="26"/>
        </w:rPr>
        <w:t xml:space="preserve"> ремонт</w:t>
      </w:r>
      <w:r>
        <w:rPr>
          <w:rFonts w:ascii="Times New Roman" w:eastAsia="Times New Roman" w:hAnsi="Times New Roman"/>
          <w:sz w:val="26"/>
          <w:szCs w:val="26"/>
        </w:rPr>
        <w:t>у</w:t>
      </w:r>
      <w:r w:rsidRPr="00C431EA">
        <w:rPr>
          <w:rFonts w:ascii="Times New Roman" w:eastAsia="Times New Roman" w:hAnsi="Times New Roman"/>
          <w:sz w:val="26"/>
          <w:szCs w:val="26"/>
        </w:rPr>
        <w:t xml:space="preserve"> в будівлі (літ.Б-1) за адресою: м. Харків, вул. Дмитрівська, б. 14</w:t>
      </w:r>
      <w:r>
        <w:rPr>
          <w:rFonts w:ascii="Times New Roman" w:eastAsia="Times New Roman" w:hAnsi="Times New Roman"/>
          <w:sz w:val="26"/>
          <w:szCs w:val="26"/>
        </w:rPr>
        <w:t xml:space="preserve">, </w:t>
      </w:r>
      <w:r w:rsidRPr="00C431EA">
        <w:rPr>
          <w:rFonts w:ascii="Times New Roman" w:eastAsia="Times New Roman" w:hAnsi="Times New Roman"/>
          <w:sz w:val="26"/>
          <w:szCs w:val="26"/>
        </w:rPr>
        <w:t>що забезпечить працівників структурних підрозділів та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C431EA">
        <w:rPr>
          <w:rFonts w:ascii="Times New Roman" w:eastAsia="Times New Roman" w:hAnsi="Times New Roman"/>
          <w:sz w:val="26"/>
          <w:szCs w:val="26"/>
        </w:rPr>
        <w:t>надасть</w:t>
      </w:r>
      <w:proofErr w:type="spellEnd"/>
      <w:r w:rsidRPr="00C431EA">
        <w:rPr>
          <w:rFonts w:ascii="Times New Roman" w:eastAsia="Times New Roman" w:hAnsi="Times New Roman"/>
          <w:sz w:val="26"/>
          <w:szCs w:val="26"/>
        </w:rPr>
        <w:t xml:space="preserve"> можливість виконання посадових обов’язків</w:t>
      </w:r>
      <w:r>
        <w:rPr>
          <w:rFonts w:ascii="Times New Roman" w:eastAsia="Times New Roman" w:hAnsi="Times New Roman"/>
          <w:sz w:val="26"/>
          <w:szCs w:val="26"/>
        </w:rPr>
        <w:t xml:space="preserve">. </w:t>
      </w:r>
      <w:r w:rsidRPr="00C431EA">
        <w:rPr>
          <w:rFonts w:ascii="Times New Roman" w:eastAsia="Times New Roman" w:hAnsi="Times New Roman"/>
          <w:sz w:val="26"/>
          <w:szCs w:val="26"/>
        </w:rPr>
        <w:t xml:space="preserve">Інформація про необхідні технічні, якісні та кількісні характеристики предмета закупівлі, у тому числі відповідна технічна специфікація </w:t>
      </w:r>
      <w:r w:rsidR="00F46DE5">
        <w:rPr>
          <w:rFonts w:ascii="Times New Roman" w:eastAsia="Times New Roman" w:hAnsi="Times New Roman"/>
          <w:sz w:val="26"/>
          <w:szCs w:val="26"/>
        </w:rPr>
        <w:t>з д</w:t>
      </w:r>
      <w:r w:rsidR="00F46DE5" w:rsidRPr="00F46DE5">
        <w:rPr>
          <w:rFonts w:ascii="Times New Roman" w:eastAsia="Times New Roman" w:hAnsi="Times New Roman"/>
          <w:sz w:val="26"/>
          <w:szCs w:val="26"/>
        </w:rPr>
        <w:t>ефектни</w:t>
      </w:r>
      <w:r w:rsidR="00F46DE5">
        <w:rPr>
          <w:rFonts w:ascii="Times New Roman" w:eastAsia="Times New Roman" w:hAnsi="Times New Roman"/>
          <w:sz w:val="26"/>
          <w:szCs w:val="26"/>
        </w:rPr>
        <w:t>м</w:t>
      </w:r>
      <w:r w:rsidR="00F46DE5" w:rsidRPr="00F46DE5">
        <w:rPr>
          <w:rFonts w:ascii="Times New Roman" w:eastAsia="Times New Roman" w:hAnsi="Times New Roman"/>
          <w:sz w:val="26"/>
          <w:szCs w:val="26"/>
        </w:rPr>
        <w:t xml:space="preserve"> акт</w:t>
      </w:r>
      <w:r w:rsidR="00F46DE5">
        <w:rPr>
          <w:rFonts w:ascii="Times New Roman" w:eastAsia="Times New Roman" w:hAnsi="Times New Roman"/>
          <w:sz w:val="26"/>
          <w:szCs w:val="26"/>
        </w:rPr>
        <w:t>ом</w:t>
      </w:r>
      <w:r w:rsidR="00F46DE5" w:rsidRPr="00F46DE5">
        <w:rPr>
          <w:rFonts w:ascii="Times New Roman" w:eastAsia="Times New Roman" w:hAnsi="Times New Roman"/>
          <w:sz w:val="26"/>
          <w:szCs w:val="26"/>
        </w:rPr>
        <w:t xml:space="preserve"> (відомість обсягів робіт, які необхідно виконати)</w:t>
      </w:r>
      <w:r w:rsidR="000133EB">
        <w:rPr>
          <w:rFonts w:ascii="Times New Roman" w:eastAsia="Times New Roman" w:hAnsi="Times New Roman"/>
          <w:sz w:val="26"/>
          <w:szCs w:val="26"/>
        </w:rPr>
        <w:t xml:space="preserve"> </w:t>
      </w:r>
      <w:r w:rsidRPr="00C431EA">
        <w:rPr>
          <w:rFonts w:ascii="Times New Roman" w:eastAsia="Times New Roman" w:hAnsi="Times New Roman"/>
          <w:sz w:val="26"/>
          <w:szCs w:val="26"/>
        </w:rPr>
        <w:t xml:space="preserve">наведена у Додатку </w:t>
      </w:r>
      <w:r>
        <w:rPr>
          <w:rFonts w:ascii="Times New Roman" w:eastAsia="Times New Roman" w:hAnsi="Times New Roman"/>
          <w:sz w:val="26"/>
          <w:szCs w:val="26"/>
        </w:rPr>
        <w:t>1.1</w:t>
      </w:r>
      <w:r w:rsidRPr="00C431EA">
        <w:rPr>
          <w:rFonts w:ascii="Times New Roman" w:eastAsia="Times New Roman" w:hAnsi="Times New Roman"/>
          <w:sz w:val="26"/>
          <w:szCs w:val="26"/>
        </w:rPr>
        <w:t xml:space="preserve"> до тендерної документації.</w:t>
      </w:r>
      <w:r w:rsidRPr="00C431EA">
        <w:rPr>
          <w:rFonts w:ascii="Times New Roman" w:eastAsia="Times New Roman" w:hAnsi="Times New Roman"/>
          <w:sz w:val="26"/>
          <w:szCs w:val="26"/>
        </w:rPr>
        <w:cr/>
      </w:r>
    </w:p>
    <w:p w14:paraId="2599E137" w14:textId="4526478D" w:rsidR="004D58AF" w:rsidRDefault="00C431E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6</w:t>
      </w:r>
      <w:r w:rsidR="008F538F">
        <w:rPr>
          <w:rFonts w:ascii="Times New Roman" w:eastAsia="Times New Roman" w:hAnsi="Times New Roman"/>
          <w:b/>
          <w:sz w:val="26"/>
          <w:szCs w:val="26"/>
        </w:rPr>
        <w:t xml:space="preserve">. </w:t>
      </w:r>
      <w:r w:rsidR="0008721C" w:rsidRPr="004540F9">
        <w:rPr>
          <w:rFonts w:ascii="Times New Roman" w:eastAsia="Times New Roman" w:hAnsi="Times New Roman"/>
          <w:b/>
          <w:sz w:val="26"/>
          <w:szCs w:val="26"/>
        </w:rPr>
        <w:t>Очікувана вартість та обґрунтування очікуваної вартості предмета закупівлі:</w:t>
      </w:r>
      <w:r w:rsidR="0008721C" w:rsidRPr="004540F9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72366457" w14:textId="20845589" w:rsidR="006C4AB0" w:rsidRDefault="006C4AB0" w:rsidP="003D15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C4AB0">
        <w:rPr>
          <w:rFonts w:ascii="Times New Roman" w:eastAsia="Times New Roman" w:hAnsi="Times New Roman"/>
          <w:sz w:val="26"/>
          <w:szCs w:val="26"/>
        </w:rPr>
        <w:t xml:space="preserve">Очікувана вартість Поточний ремонт в будівлі (літ.Б-1) за адресою: м. Харків, вул. Дмитрівська, б. 14, за кодом ДК 021:2015: 45450000-6 Інші завершальні будівельні </w:t>
      </w:r>
      <w:r w:rsidRPr="006C4AB0">
        <w:rPr>
          <w:rFonts w:ascii="Times New Roman" w:eastAsia="Times New Roman" w:hAnsi="Times New Roman"/>
          <w:sz w:val="26"/>
          <w:szCs w:val="26"/>
        </w:rPr>
        <w:lastRenderedPageBreak/>
        <w:t xml:space="preserve">роботи становить: </w:t>
      </w:r>
      <w:r w:rsidRPr="00561448">
        <w:rPr>
          <w:rFonts w:ascii="Times New Roman" w:eastAsia="Times New Roman" w:hAnsi="Times New Roman"/>
          <w:b/>
          <w:bCs/>
          <w:sz w:val="26"/>
          <w:szCs w:val="26"/>
        </w:rPr>
        <w:t>613 582,00 грн</w:t>
      </w:r>
      <w:r w:rsidRPr="006C4AB0">
        <w:rPr>
          <w:rFonts w:ascii="Times New Roman" w:eastAsia="Times New Roman" w:hAnsi="Times New Roman"/>
          <w:sz w:val="26"/>
          <w:szCs w:val="26"/>
        </w:rPr>
        <w:t xml:space="preserve"> та визначена на підставі кошторисної документації</w:t>
      </w:r>
      <w:r>
        <w:rPr>
          <w:rFonts w:ascii="Times New Roman" w:eastAsia="Times New Roman" w:hAnsi="Times New Roman"/>
          <w:sz w:val="26"/>
          <w:szCs w:val="26"/>
        </w:rPr>
        <w:t>.</w:t>
      </w:r>
      <w:r w:rsidRPr="006C4AB0">
        <w:rPr>
          <w:rFonts w:ascii="Times New Roman" w:eastAsia="Times New Roman" w:hAnsi="Times New Roman"/>
          <w:sz w:val="26"/>
          <w:szCs w:val="26"/>
        </w:rPr>
        <w:t xml:space="preserve"> Послугу зі складання дефектного акту та розробки кошторисної документації на об`єкт надано </w:t>
      </w:r>
      <w:r>
        <w:rPr>
          <w:rFonts w:ascii="Times New Roman" w:eastAsia="Times New Roman" w:hAnsi="Times New Roman"/>
          <w:sz w:val="26"/>
          <w:szCs w:val="26"/>
        </w:rPr>
        <w:t>ТОВ</w:t>
      </w:r>
      <w:r w:rsidRPr="006C4AB0">
        <w:rPr>
          <w:rFonts w:ascii="Times New Roman" w:eastAsia="Times New Roman" w:hAnsi="Times New Roman"/>
          <w:sz w:val="26"/>
          <w:szCs w:val="26"/>
        </w:rPr>
        <w:t xml:space="preserve"> «</w:t>
      </w:r>
      <w:r>
        <w:rPr>
          <w:rFonts w:ascii="Times New Roman" w:eastAsia="Times New Roman" w:hAnsi="Times New Roman"/>
          <w:sz w:val="26"/>
          <w:szCs w:val="26"/>
        </w:rPr>
        <w:t>БУДІВЕЛЬНА КОМПАНІЯ «ХАРКІВБУДМОНТАЖ</w:t>
      </w:r>
      <w:r w:rsidRPr="006C4AB0">
        <w:rPr>
          <w:rFonts w:ascii="Times New Roman" w:eastAsia="Times New Roman" w:hAnsi="Times New Roman"/>
          <w:sz w:val="26"/>
          <w:szCs w:val="26"/>
        </w:rPr>
        <w:t xml:space="preserve">», з яким було укладено договір № </w:t>
      </w:r>
      <w:r>
        <w:rPr>
          <w:rFonts w:ascii="Times New Roman" w:eastAsia="Times New Roman" w:hAnsi="Times New Roman"/>
          <w:sz w:val="26"/>
          <w:szCs w:val="26"/>
        </w:rPr>
        <w:t>200-3/25</w:t>
      </w:r>
      <w:r w:rsidRPr="006C4AB0">
        <w:rPr>
          <w:rFonts w:ascii="Times New Roman" w:eastAsia="Times New Roman" w:hAnsi="Times New Roman"/>
          <w:sz w:val="26"/>
          <w:szCs w:val="26"/>
        </w:rPr>
        <w:t xml:space="preserve"> від 2</w:t>
      </w:r>
      <w:r>
        <w:rPr>
          <w:rFonts w:ascii="Times New Roman" w:eastAsia="Times New Roman" w:hAnsi="Times New Roman"/>
          <w:sz w:val="26"/>
          <w:szCs w:val="26"/>
        </w:rPr>
        <w:t>4</w:t>
      </w:r>
      <w:r w:rsidRPr="006C4AB0">
        <w:rPr>
          <w:rFonts w:ascii="Times New Roman" w:eastAsia="Times New Roman" w:hAnsi="Times New Roman"/>
          <w:sz w:val="26"/>
          <w:szCs w:val="26"/>
        </w:rPr>
        <w:t>.0</w:t>
      </w:r>
      <w:r>
        <w:rPr>
          <w:rFonts w:ascii="Times New Roman" w:eastAsia="Times New Roman" w:hAnsi="Times New Roman"/>
          <w:sz w:val="26"/>
          <w:szCs w:val="26"/>
        </w:rPr>
        <w:t>3</w:t>
      </w:r>
      <w:r w:rsidRPr="006C4AB0">
        <w:rPr>
          <w:rFonts w:ascii="Times New Roman" w:eastAsia="Times New Roman" w:hAnsi="Times New Roman"/>
          <w:sz w:val="26"/>
          <w:szCs w:val="26"/>
        </w:rPr>
        <w:t>.202</w:t>
      </w:r>
      <w:r>
        <w:rPr>
          <w:rFonts w:ascii="Times New Roman" w:eastAsia="Times New Roman" w:hAnsi="Times New Roman"/>
          <w:sz w:val="26"/>
          <w:szCs w:val="26"/>
        </w:rPr>
        <w:t>5</w:t>
      </w:r>
      <w:r w:rsidRPr="006C4AB0">
        <w:rPr>
          <w:rFonts w:ascii="Times New Roman" w:eastAsia="Times New Roman" w:hAnsi="Times New Roman"/>
          <w:sz w:val="26"/>
          <w:szCs w:val="26"/>
        </w:rPr>
        <w:t>р.</w:t>
      </w:r>
    </w:p>
    <w:p w14:paraId="48A5A4D5" w14:textId="1EBE4CDB" w:rsidR="00F46DE5" w:rsidRDefault="00F46DE5" w:rsidP="00F46D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  <w:t xml:space="preserve">Експертна оцінка кошторисної частини проектної документації виконана Національним науковим центром «Інститут судових експертиз ім.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Засл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. проф. М. С.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Бокаріуса</w:t>
      </w:r>
      <w:proofErr w:type="spellEnd"/>
      <w:r>
        <w:rPr>
          <w:rFonts w:ascii="Times New Roman" w:eastAsia="Times New Roman" w:hAnsi="Times New Roman"/>
          <w:sz w:val="26"/>
          <w:szCs w:val="26"/>
        </w:rPr>
        <w:t>»,</w:t>
      </w:r>
      <w:r w:rsidRPr="00F46DE5">
        <w:t xml:space="preserve"> </w:t>
      </w:r>
      <w:r w:rsidRPr="00F46DE5">
        <w:rPr>
          <w:rFonts w:ascii="Times New Roman" w:eastAsia="Times New Roman" w:hAnsi="Times New Roman"/>
          <w:sz w:val="26"/>
          <w:szCs w:val="26"/>
        </w:rPr>
        <w:t xml:space="preserve">з яким було укладено договір № </w:t>
      </w:r>
      <w:r>
        <w:rPr>
          <w:rFonts w:ascii="Times New Roman" w:eastAsia="Times New Roman" w:hAnsi="Times New Roman"/>
          <w:sz w:val="26"/>
          <w:szCs w:val="26"/>
        </w:rPr>
        <w:t>18-25-ЕПД</w:t>
      </w:r>
      <w:r w:rsidRPr="00F46DE5">
        <w:rPr>
          <w:rFonts w:ascii="Times New Roman" w:eastAsia="Times New Roman" w:hAnsi="Times New Roman"/>
          <w:sz w:val="26"/>
          <w:szCs w:val="26"/>
        </w:rPr>
        <w:t xml:space="preserve"> від </w:t>
      </w:r>
      <w:r>
        <w:rPr>
          <w:rFonts w:ascii="Times New Roman" w:eastAsia="Times New Roman" w:hAnsi="Times New Roman"/>
          <w:sz w:val="26"/>
          <w:szCs w:val="26"/>
        </w:rPr>
        <w:t>18</w:t>
      </w:r>
      <w:r w:rsidRPr="00F46DE5">
        <w:rPr>
          <w:rFonts w:ascii="Times New Roman" w:eastAsia="Times New Roman" w:hAnsi="Times New Roman"/>
          <w:sz w:val="26"/>
          <w:szCs w:val="26"/>
        </w:rPr>
        <w:t>.0</w:t>
      </w:r>
      <w:r>
        <w:rPr>
          <w:rFonts w:ascii="Times New Roman" w:eastAsia="Times New Roman" w:hAnsi="Times New Roman"/>
          <w:sz w:val="26"/>
          <w:szCs w:val="26"/>
        </w:rPr>
        <w:t>4</w:t>
      </w:r>
      <w:r w:rsidRPr="00F46DE5">
        <w:rPr>
          <w:rFonts w:ascii="Times New Roman" w:eastAsia="Times New Roman" w:hAnsi="Times New Roman"/>
          <w:sz w:val="26"/>
          <w:szCs w:val="26"/>
        </w:rPr>
        <w:t>.2025р.</w:t>
      </w:r>
    </w:p>
    <w:p w14:paraId="5F4C0BA4" w14:textId="77777777" w:rsidR="006C4AB0" w:rsidRDefault="006C4AB0" w:rsidP="00234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</w:p>
    <w:p w14:paraId="1D02569F" w14:textId="4E782529" w:rsidR="002340A0" w:rsidRPr="004540F9" w:rsidRDefault="002340A0" w:rsidP="00234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4540F9">
        <w:rPr>
          <w:rFonts w:ascii="Times New Roman" w:eastAsia="Times New Roman" w:hAnsi="Times New Roman"/>
          <w:sz w:val="26"/>
          <w:szCs w:val="26"/>
        </w:rPr>
        <w:t xml:space="preserve">Термін </w:t>
      </w:r>
      <w:r w:rsidR="005858B3">
        <w:rPr>
          <w:rFonts w:ascii="Times New Roman" w:eastAsia="Times New Roman" w:hAnsi="Times New Roman"/>
          <w:sz w:val="26"/>
          <w:szCs w:val="26"/>
        </w:rPr>
        <w:t>надання послуг</w:t>
      </w:r>
      <w:r w:rsidR="002A48A8" w:rsidRPr="004540F9">
        <w:rPr>
          <w:rFonts w:ascii="Times New Roman" w:eastAsia="Times New Roman" w:hAnsi="Times New Roman"/>
          <w:sz w:val="26"/>
          <w:szCs w:val="26"/>
        </w:rPr>
        <w:t xml:space="preserve"> </w:t>
      </w:r>
      <w:r w:rsidRPr="004540F9">
        <w:rPr>
          <w:rFonts w:ascii="Times New Roman" w:eastAsia="Times New Roman" w:hAnsi="Times New Roman"/>
          <w:sz w:val="26"/>
          <w:szCs w:val="26"/>
        </w:rPr>
        <w:t xml:space="preserve">— </w:t>
      </w:r>
      <w:r w:rsidR="00E064F1" w:rsidRPr="004540F9">
        <w:rPr>
          <w:rFonts w:ascii="Times New Roman" w:eastAsia="Times New Roman" w:hAnsi="Times New Roman"/>
          <w:sz w:val="26"/>
          <w:szCs w:val="26"/>
        </w:rPr>
        <w:t>д</w:t>
      </w:r>
      <w:r w:rsidRPr="004540F9">
        <w:rPr>
          <w:rFonts w:ascii="Times New Roman" w:eastAsia="Times New Roman" w:hAnsi="Times New Roman"/>
          <w:sz w:val="26"/>
          <w:szCs w:val="26"/>
        </w:rPr>
        <w:t>о 31.</w:t>
      </w:r>
      <w:r w:rsidR="005858B3">
        <w:rPr>
          <w:rFonts w:ascii="Times New Roman" w:eastAsia="Times New Roman" w:hAnsi="Times New Roman"/>
          <w:sz w:val="26"/>
          <w:szCs w:val="26"/>
        </w:rPr>
        <w:t>10</w:t>
      </w:r>
      <w:r w:rsidRPr="004540F9">
        <w:rPr>
          <w:rFonts w:ascii="Times New Roman" w:eastAsia="Times New Roman" w:hAnsi="Times New Roman"/>
          <w:sz w:val="26"/>
          <w:szCs w:val="26"/>
        </w:rPr>
        <w:t>.202</w:t>
      </w:r>
      <w:r w:rsidR="00814646">
        <w:rPr>
          <w:rFonts w:ascii="Times New Roman" w:eastAsia="Times New Roman" w:hAnsi="Times New Roman"/>
          <w:sz w:val="26"/>
          <w:szCs w:val="26"/>
        </w:rPr>
        <w:t>5</w:t>
      </w:r>
      <w:r w:rsidR="002A48A8" w:rsidRPr="004540F9">
        <w:rPr>
          <w:rFonts w:ascii="Times New Roman" w:eastAsia="Times New Roman" w:hAnsi="Times New Roman"/>
          <w:sz w:val="26"/>
          <w:szCs w:val="26"/>
        </w:rPr>
        <w:t xml:space="preserve"> </w:t>
      </w:r>
      <w:r w:rsidRPr="004540F9">
        <w:rPr>
          <w:rFonts w:ascii="Times New Roman" w:eastAsia="Times New Roman" w:hAnsi="Times New Roman"/>
          <w:sz w:val="26"/>
          <w:szCs w:val="26"/>
        </w:rPr>
        <w:t xml:space="preserve">р. </w:t>
      </w:r>
    </w:p>
    <w:sectPr w:rsidR="002340A0" w:rsidRPr="004540F9" w:rsidSect="008F538F">
      <w:pgSz w:w="11906" w:h="16838"/>
      <w:pgMar w:top="851" w:right="707" w:bottom="709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8A1"/>
    <w:rsid w:val="000133EB"/>
    <w:rsid w:val="00020FF8"/>
    <w:rsid w:val="00062F61"/>
    <w:rsid w:val="000736C5"/>
    <w:rsid w:val="0008721C"/>
    <w:rsid w:val="00152E62"/>
    <w:rsid w:val="00155B20"/>
    <w:rsid w:val="001572E4"/>
    <w:rsid w:val="001D4AB6"/>
    <w:rsid w:val="00224FF4"/>
    <w:rsid w:val="002340A0"/>
    <w:rsid w:val="00271B97"/>
    <w:rsid w:val="002A48A8"/>
    <w:rsid w:val="002F48A1"/>
    <w:rsid w:val="003D1537"/>
    <w:rsid w:val="003D72DC"/>
    <w:rsid w:val="003E6E03"/>
    <w:rsid w:val="00420B3E"/>
    <w:rsid w:val="004540F9"/>
    <w:rsid w:val="004D58AF"/>
    <w:rsid w:val="004E7FCE"/>
    <w:rsid w:val="0051183A"/>
    <w:rsid w:val="00561448"/>
    <w:rsid w:val="005858B3"/>
    <w:rsid w:val="006418C3"/>
    <w:rsid w:val="006446F6"/>
    <w:rsid w:val="006C4AB0"/>
    <w:rsid w:val="006F2480"/>
    <w:rsid w:val="00760531"/>
    <w:rsid w:val="007D53BE"/>
    <w:rsid w:val="007F063C"/>
    <w:rsid w:val="00814646"/>
    <w:rsid w:val="00852B62"/>
    <w:rsid w:val="00854D45"/>
    <w:rsid w:val="008B6F37"/>
    <w:rsid w:val="008F538F"/>
    <w:rsid w:val="008F5A33"/>
    <w:rsid w:val="00934ACC"/>
    <w:rsid w:val="00983C72"/>
    <w:rsid w:val="00A751FA"/>
    <w:rsid w:val="00B24904"/>
    <w:rsid w:val="00B83438"/>
    <w:rsid w:val="00BF2CAD"/>
    <w:rsid w:val="00C11669"/>
    <w:rsid w:val="00C431EA"/>
    <w:rsid w:val="00C66B35"/>
    <w:rsid w:val="00D625CE"/>
    <w:rsid w:val="00D95737"/>
    <w:rsid w:val="00E064F1"/>
    <w:rsid w:val="00F40116"/>
    <w:rsid w:val="00F46DE5"/>
    <w:rsid w:val="00FA6ABF"/>
    <w:rsid w:val="00FB348A"/>
    <w:rsid w:val="00FD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172B"/>
  <w15:docId w15:val="{E9683E3A-FE24-48B8-A943-F908B969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character" w:styleId="a8">
    <w:name w:val="Unresolved Mention"/>
    <w:basedOn w:val="a0"/>
    <w:uiPriority w:val="99"/>
    <w:semiHidden/>
    <w:unhideWhenUsed/>
    <w:rsid w:val="00155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Noqd0ACa0eYhasczckvryR2rzA==">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Buh Hobsme</cp:lastModifiedBy>
  <cp:revision>11</cp:revision>
  <cp:lastPrinted>2024-09-11T10:44:00Z</cp:lastPrinted>
  <dcterms:created xsi:type="dcterms:W3CDTF">2025-01-14T09:36:00Z</dcterms:created>
  <dcterms:modified xsi:type="dcterms:W3CDTF">2025-05-27T09:36:00Z</dcterms:modified>
</cp:coreProperties>
</file>