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2E30A" w14:textId="77777777" w:rsidR="00852B62" w:rsidRPr="000736C5" w:rsidRDefault="00852B62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b/>
          <w:sz w:val="24"/>
          <w:szCs w:val="24"/>
        </w:rPr>
        <w:t>КОМУНАЛЬНИЙ ЗАКЛАД ОХОРОНИ ЗДОРОВ’Я</w:t>
      </w:r>
    </w:p>
    <w:p w14:paraId="52FCFC74" w14:textId="77777777" w:rsidR="00852B62" w:rsidRPr="000736C5" w:rsidRDefault="00852B62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b/>
          <w:sz w:val="24"/>
          <w:szCs w:val="24"/>
        </w:rPr>
        <w:t>ХАРКІВСЬКЕ ОБЛАСНЕ БЮРО СУДОВО-МЕДИЧНОЇ ЕКСПЕРТИЗИ</w:t>
      </w:r>
    </w:p>
    <w:p w14:paraId="4E6DD7DD" w14:textId="77777777" w:rsidR="00852B62" w:rsidRPr="000736C5" w:rsidRDefault="00852B62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b/>
          <w:sz w:val="24"/>
          <w:szCs w:val="24"/>
        </w:rPr>
        <w:t>(КЗОЗ ХОБСМЕ)</w:t>
      </w:r>
    </w:p>
    <w:p w14:paraId="00000004" w14:textId="77777777" w:rsidR="002F48A1" w:rsidRPr="000736C5" w:rsidRDefault="0008721C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14:paraId="00000005" w14:textId="12844134" w:rsidR="002F48A1" w:rsidRPr="000736C5" w:rsidRDefault="0008721C">
      <w:pPr>
        <w:spacing w:after="28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0736C5">
        <w:rPr>
          <w:rFonts w:ascii="Times New Roman" w:eastAsia="Times New Roman" w:hAnsi="Times New Roman"/>
          <w:sz w:val="20"/>
          <w:szCs w:val="20"/>
        </w:rPr>
        <w:t>технічних та якісних характеристик</w:t>
      </w: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, </w:t>
      </w:r>
      <w:r w:rsidRPr="000736C5">
        <w:rPr>
          <w:rFonts w:ascii="Times New Roman" w:eastAsia="Times New Roman" w:hAnsi="Times New Roman"/>
          <w:sz w:val="20"/>
          <w:szCs w:val="20"/>
        </w:rPr>
        <w:t>розміру бюджетного призначення, очікуваної вартості предмета закупівлі</w:t>
      </w:r>
      <w:r w:rsidR="00F40116" w:rsidRPr="000736C5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F40116" w:rsidRPr="000736C5">
        <w:rPr>
          <w:rFonts w:ascii="Times New Roman" w:eastAsia="Times New Roman" w:hAnsi="Times New Roman"/>
          <w:b/>
          <w:sz w:val="28"/>
          <w:szCs w:val="28"/>
        </w:rPr>
        <w:t>природного газу</w:t>
      </w:r>
    </w:p>
    <w:p w14:paraId="00000006" w14:textId="77777777" w:rsidR="002F48A1" w:rsidRPr="000736C5" w:rsidRDefault="0008721C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0736C5"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46FE99B" w14:textId="45086078" w:rsidR="00852B62" w:rsidRPr="000736C5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1. </w:t>
      </w:r>
      <w:r w:rsidR="0008721C" w:rsidRPr="000736C5"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bookmarkStart w:id="0" w:name="_heading=h.gjdgxs" w:colFirst="0" w:colLast="0"/>
      <w:bookmarkEnd w:id="0"/>
    </w:p>
    <w:p w14:paraId="57E6FDD3" w14:textId="72F9CE65" w:rsidR="00852B62" w:rsidRPr="000736C5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1.1. найменування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Комунальний заклад охорони здоров’я Харківське обласне бюро судово-медичної експертизи</w:t>
      </w:r>
    </w:p>
    <w:p w14:paraId="53A474BF" w14:textId="77777777" w:rsidR="00852B62" w:rsidRPr="000736C5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1.2. місцезнаходження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Україна, 61052, Харківська обл., місто Харків, вулиця Дмитрівська, будинок 14</w:t>
      </w:r>
    </w:p>
    <w:p w14:paraId="671FAF35" w14:textId="77777777" w:rsidR="00852B62" w:rsidRPr="000736C5" w:rsidRDefault="00852B62" w:rsidP="00852B62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1.3. ідентифікаційний код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02001937</w:t>
      </w:r>
    </w:p>
    <w:p w14:paraId="45916CB4" w14:textId="77777777" w:rsidR="00852B62" w:rsidRPr="000736C5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1.4. категорія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Юридична особа, яка забезпечує потреби держави або територіальної громади.</w:t>
      </w:r>
    </w:p>
    <w:p w14:paraId="00000008" w14:textId="0A736161" w:rsidR="002F48A1" w:rsidRPr="000736C5" w:rsidRDefault="00852B62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2. </w:t>
      </w:r>
      <w:r w:rsidR="0008721C" w:rsidRPr="000736C5">
        <w:rPr>
          <w:rFonts w:ascii="Times New Roman" w:eastAsia="Times New Roman" w:hAnsi="Times New Roman"/>
          <w:b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08721C" w:rsidRPr="000736C5">
        <w:rPr>
          <w:rFonts w:ascii="Times New Roman" w:eastAsia="Times New Roman" w:hAnsi="Times New Roman"/>
          <w:sz w:val="20"/>
          <w:szCs w:val="20"/>
        </w:rPr>
        <w:t xml:space="preserve"> Природний газ, код 09120000-6 — Газове паливо за ДК 021:2015 «Єдиний закупівельний словник» (код номенклатурної позиції </w:t>
      </w:r>
      <w:r w:rsidR="0008721C" w:rsidRPr="000736C5">
        <w:rPr>
          <w:rFonts w:ascii="Times New Roman" w:eastAsia="Times New Roman" w:hAnsi="Times New Roman"/>
          <w:sz w:val="21"/>
          <w:szCs w:val="21"/>
        </w:rPr>
        <w:t>09123000-7 Природний газ).</w:t>
      </w:r>
    </w:p>
    <w:p w14:paraId="00000009" w14:textId="0B966686" w:rsidR="002F48A1" w:rsidRPr="000736C5" w:rsidRDefault="0008721C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="00852B62" w:rsidRPr="000736C5">
        <w:rPr>
          <w:rFonts w:ascii="Times New Roman" w:eastAsia="Times New Roman" w:hAnsi="Times New Roman"/>
          <w:sz w:val="20"/>
          <w:szCs w:val="20"/>
        </w:rPr>
        <w:t xml:space="preserve">Відкриті торги з особливостями </w:t>
      </w:r>
      <w:r w:rsidR="00AE36FC" w:rsidRPr="00AE36FC">
        <w:rPr>
          <w:rFonts w:ascii="Times New Roman" w:eastAsia="Times New Roman" w:hAnsi="Times New Roman"/>
          <w:b/>
          <w:sz w:val="20"/>
          <w:szCs w:val="20"/>
        </w:rPr>
        <w:t>UA-2023-12-04-006477-a</w:t>
      </w:r>
      <w:r w:rsidRPr="000736C5">
        <w:rPr>
          <w:rFonts w:ascii="Times New Roman" w:eastAsia="Times New Roman" w:hAnsi="Times New Roman"/>
          <w:b/>
          <w:sz w:val="20"/>
          <w:szCs w:val="20"/>
        </w:rPr>
        <w:t>.</w:t>
      </w:r>
    </w:p>
    <w:p w14:paraId="0000000B" w14:textId="32B757F7" w:rsidR="002F48A1" w:rsidRPr="000736C5" w:rsidRDefault="0008721C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  <w:bookmarkStart w:id="1" w:name="_heading=h.3znysh7" w:colFirst="0" w:colLast="0"/>
      <w:bookmarkEnd w:id="1"/>
      <w:r w:rsidRPr="000736C5"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="00AE36FC" w:rsidRPr="00AE36FC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281417,30</w:t>
      </w:r>
      <w:r w:rsidRPr="000736C5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грн.</w:t>
      </w:r>
    </w:p>
    <w:p w14:paraId="00A666E5" w14:textId="4D87B355" w:rsidR="00B83438" w:rsidRPr="000736C5" w:rsidRDefault="000736C5" w:rsidP="007F063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47314F">
        <w:rPr>
          <w:rFonts w:ascii="Times New Roman" w:eastAsia="Times New Roman" w:hAnsi="Times New Roman"/>
          <w:sz w:val="20"/>
          <w:szCs w:val="20"/>
        </w:rPr>
        <w:t>Очікувана вартість в</w:t>
      </w:r>
      <w:r w:rsidRPr="000736C5">
        <w:rPr>
          <w:rFonts w:ascii="Times New Roman" w:eastAsia="Times New Roman" w:hAnsi="Times New Roman"/>
          <w:sz w:val="20"/>
          <w:szCs w:val="20"/>
        </w:rPr>
        <w:t>изначена</w:t>
      </w:r>
      <w:r w:rsidR="00B83438" w:rsidRPr="000736C5">
        <w:rPr>
          <w:rFonts w:ascii="Times New Roman" w:eastAsia="Times New Roman" w:hAnsi="Times New Roman"/>
          <w:sz w:val="20"/>
          <w:szCs w:val="20"/>
        </w:rPr>
        <w:t xml:space="preserve"> відповідно до примірної методики визначення очікуваної вартості предмета закупівлі (затверджена наказом Міністерства розвитку економіки, торгівлі та сільського господарства України від 18.02.2020 року №275) </w:t>
      </w:r>
      <w:r w:rsidR="0047314F" w:rsidRPr="0047314F">
        <w:rPr>
          <w:rFonts w:ascii="Times New Roman" w:eastAsia="Times New Roman" w:hAnsi="Times New Roman"/>
          <w:sz w:val="20"/>
          <w:szCs w:val="20"/>
        </w:rPr>
        <w:t>на підставі закупівельних цін попередніх</w:t>
      </w:r>
      <w:r w:rsidR="005974CE" w:rsidRPr="005974CE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="0047314F" w:rsidRPr="0047314F">
        <w:rPr>
          <w:rFonts w:ascii="Times New Roman" w:eastAsia="Times New Roman" w:hAnsi="Times New Roman"/>
          <w:sz w:val="20"/>
          <w:szCs w:val="20"/>
        </w:rPr>
        <w:t>закупівель</w:t>
      </w:r>
      <w:proofErr w:type="spellEnd"/>
      <w:r w:rsidR="0047314F" w:rsidRPr="0047314F">
        <w:rPr>
          <w:rFonts w:ascii="Times New Roman" w:eastAsia="Times New Roman" w:hAnsi="Times New Roman"/>
          <w:sz w:val="20"/>
          <w:szCs w:val="20"/>
        </w:rPr>
        <w:t xml:space="preserve"> </w:t>
      </w:r>
      <w:r w:rsidR="003E6E03" w:rsidRPr="000736C5">
        <w:rPr>
          <w:rFonts w:ascii="Times New Roman" w:eastAsia="Times New Roman" w:hAnsi="Times New Roman"/>
          <w:sz w:val="20"/>
          <w:szCs w:val="20"/>
        </w:rPr>
        <w:t>та з урахуванням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установам, затвердженого постановою Кабінету Міністрів України 19.07.2022 №812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 (із змінами і доповненнями, внесеними постановою Кабінету Міністрів України від 22.08.2023 №896)</w:t>
      </w:r>
      <w:r w:rsidR="003E6E03" w:rsidRPr="00AE36FC">
        <w:rPr>
          <w:rFonts w:ascii="Times New Roman" w:eastAsia="Times New Roman" w:hAnsi="Times New Roman"/>
          <w:sz w:val="20"/>
          <w:szCs w:val="20"/>
        </w:rPr>
        <w:t>, да</w:t>
      </w:r>
      <w:r w:rsidR="003E6E03" w:rsidRPr="000736C5">
        <w:rPr>
          <w:rFonts w:ascii="Times New Roman" w:eastAsia="Times New Roman" w:hAnsi="Times New Roman"/>
          <w:sz w:val="20"/>
          <w:szCs w:val="20"/>
        </w:rPr>
        <w:t>лі Положення.</w:t>
      </w:r>
    </w:p>
    <w:p w14:paraId="0DA8F6BB" w14:textId="028D5672" w:rsidR="007F063C" w:rsidRPr="0047314F" w:rsidRDefault="007F063C" w:rsidP="007F063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>З урахуванням</w:t>
      </w:r>
      <w:r w:rsidR="003E6E03"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потреби замовника – </w:t>
      </w:r>
      <w:r w:rsidR="00AE36FC">
        <w:rPr>
          <w:rFonts w:ascii="Times New Roman" w:eastAsia="Times New Roman" w:hAnsi="Times New Roman"/>
          <w:b/>
          <w:sz w:val="20"/>
          <w:szCs w:val="20"/>
        </w:rPr>
        <w:t>17,0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тис. куб. м.</w:t>
      </w:r>
      <w:r w:rsidR="0047314F">
        <w:rPr>
          <w:rFonts w:ascii="Times New Roman" w:eastAsia="Times New Roman" w:hAnsi="Times New Roman"/>
          <w:sz w:val="20"/>
          <w:szCs w:val="20"/>
        </w:rPr>
        <w:t>,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закупівля здійснюється згідно </w:t>
      </w:r>
      <w:r w:rsidR="00AE36FC">
        <w:rPr>
          <w:rFonts w:ascii="Times New Roman" w:eastAsia="Times New Roman" w:hAnsi="Times New Roman"/>
          <w:sz w:val="20"/>
          <w:szCs w:val="20"/>
        </w:rPr>
        <w:t xml:space="preserve">планової потреби на період з </w:t>
      </w:r>
      <w:r w:rsidR="00AE36FC" w:rsidRPr="0047314F">
        <w:rPr>
          <w:rFonts w:ascii="Times New Roman" w:eastAsia="Times New Roman" w:hAnsi="Times New Roman"/>
          <w:b/>
          <w:bCs/>
          <w:sz w:val="20"/>
          <w:szCs w:val="20"/>
        </w:rPr>
        <w:t>01.01.2024 р. по 15.04.2024</w:t>
      </w:r>
      <w:r w:rsidR="00AE36FC">
        <w:rPr>
          <w:rFonts w:ascii="Times New Roman" w:eastAsia="Times New Roman" w:hAnsi="Times New Roman"/>
          <w:sz w:val="20"/>
          <w:szCs w:val="20"/>
        </w:rPr>
        <w:t xml:space="preserve"> р.</w:t>
      </w:r>
      <w:r w:rsidR="0047314F">
        <w:rPr>
          <w:rFonts w:ascii="Times New Roman" w:eastAsia="Times New Roman" w:hAnsi="Times New Roman"/>
          <w:sz w:val="20"/>
          <w:szCs w:val="20"/>
        </w:rPr>
        <w:t xml:space="preserve">, яка становить </w:t>
      </w:r>
      <w:r w:rsidR="0047314F" w:rsidRPr="0047314F">
        <w:rPr>
          <w:rFonts w:ascii="Times New Roman" w:eastAsia="Times New Roman" w:hAnsi="Times New Roman"/>
          <w:b/>
          <w:bCs/>
          <w:sz w:val="20"/>
          <w:szCs w:val="20"/>
        </w:rPr>
        <w:t>281417,30 грн.</w:t>
      </w:r>
      <w:r w:rsidR="00AE36FC" w:rsidRPr="0047314F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</w:p>
    <w:p w14:paraId="418069EE" w14:textId="34385617" w:rsidR="00F40116" w:rsidRPr="000736C5" w:rsidRDefault="00F401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ТОВ «Газопостачальна компанія «Нафтогаз </w:t>
      </w:r>
      <w:proofErr w:type="spellStart"/>
      <w:r w:rsidRPr="000736C5">
        <w:rPr>
          <w:rFonts w:ascii="Times New Roman" w:eastAsia="Times New Roman" w:hAnsi="Times New Roman"/>
          <w:sz w:val="20"/>
          <w:szCs w:val="20"/>
        </w:rPr>
        <w:t>Трейдинг</w:t>
      </w:r>
      <w:proofErr w:type="spellEnd"/>
      <w:r w:rsidRPr="000736C5">
        <w:rPr>
          <w:rFonts w:ascii="Times New Roman" w:eastAsia="Times New Roman" w:hAnsi="Times New Roman"/>
          <w:sz w:val="20"/>
          <w:szCs w:val="20"/>
        </w:rPr>
        <w:t xml:space="preserve">» відповідно до пункту 6 Положення постачає з 01 вересня до 15 квітня  2024 року (включно) природний газ </w:t>
      </w:r>
      <w:r w:rsidRPr="000736C5">
        <w:rPr>
          <w:rFonts w:ascii="Times New Roman" w:eastAsia="Times New Roman" w:hAnsi="Times New Roman"/>
          <w:b/>
          <w:sz w:val="20"/>
          <w:szCs w:val="20"/>
        </w:rPr>
        <w:t>бюджетним установам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, за ціною, що становить </w:t>
      </w:r>
      <w:r w:rsidRPr="000736C5">
        <w:rPr>
          <w:rFonts w:ascii="Times New Roman" w:eastAsia="Times New Roman" w:hAnsi="Times New Roman"/>
          <w:b/>
          <w:sz w:val="20"/>
          <w:szCs w:val="20"/>
        </w:rPr>
        <w:t>16390,00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гривень з урахуванням податку на додану вартість за 1000 куб. метрів газу (без урахування тарифу на послуги з транспортування природного газу для точки виходу та коефіцієнта, який застосовується у разі замовлення потужності на добу наперед).</w:t>
      </w:r>
    </w:p>
    <w:p w14:paraId="37294964" w14:textId="71B56733" w:rsidR="00B24904" w:rsidRPr="000736C5" w:rsidRDefault="004731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П</w:t>
      </w:r>
      <w:r w:rsidR="00B24904" w:rsidRPr="000736C5">
        <w:rPr>
          <w:rFonts w:ascii="Times New Roman" w:eastAsia="Times New Roman" w:hAnsi="Times New Roman"/>
          <w:sz w:val="20"/>
          <w:szCs w:val="20"/>
        </w:rPr>
        <w:t xml:space="preserve">ропозиція, яку пропонує ТОВ Газопостачальна компанія «Нафтогаз </w:t>
      </w:r>
      <w:proofErr w:type="spellStart"/>
      <w:r w:rsidR="00B24904" w:rsidRPr="000736C5">
        <w:rPr>
          <w:rFonts w:ascii="Times New Roman" w:eastAsia="Times New Roman" w:hAnsi="Times New Roman"/>
          <w:sz w:val="20"/>
          <w:szCs w:val="20"/>
        </w:rPr>
        <w:t>Трейдинг</w:t>
      </w:r>
      <w:proofErr w:type="spellEnd"/>
      <w:r w:rsidR="00B24904" w:rsidRPr="000736C5">
        <w:rPr>
          <w:rFonts w:ascii="Times New Roman" w:eastAsia="Times New Roman" w:hAnsi="Times New Roman"/>
          <w:sz w:val="20"/>
          <w:szCs w:val="20"/>
        </w:rPr>
        <w:t>»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B24904" w:rsidRPr="000736C5">
        <w:rPr>
          <w:rFonts w:ascii="Times New Roman" w:eastAsia="Times New Roman" w:hAnsi="Times New Roman"/>
          <w:sz w:val="20"/>
          <w:szCs w:val="20"/>
        </w:rPr>
        <w:t>прийнят</w:t>
      </w:r>
      <w:r w:rsidR="00F40116" w:rsidRPr="000736C5">
        <w:rPr>
          <w:rFonts w:ascii="Times New Roman" w:eastAsia="Times New Roman" w:hAnsi="Times New Roman"/>
          <w:sz w:val="20"/>
          <w:szCs w:val="20"/>
        </w:rPr>
        <w:t>а</w:t>
      </w:r>
      <w:r w:rsidR="00B24904" w:rsidRPr="000736C5">
        <w:rPr>
          <w:rFonts w:ascii="Times New Roman" w:eastAsia="Times New Roman" w:hAnsi="Times New Roman"/>
          <w:sz w:val="20"/>
          <w:szCs w:val="20"/>
        </w:rPr>
        <w:t xml:space="preserve"> для розрахунку очікуваної вартості предмета закупівлі природного газу.  </w:t>
      </w:r>
    </w:p>
    <w:p w14:paraId="5FF5BBBC" w14:textId="77777777" w:rsidR="00F40116" w:rsidRPr="000736C5" w:rsidRDefault="000872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</w:pPr>
      <w:r w:rsidRPr="000736C5">
        <w:rPr>
          <w:rFonts w:ascii="Times New Roman" w:eastAsia="Times New Roman" w:hAnsi="Times New Roman"/>
          <w:sz w:val="20"/>
          <w:szCs w:val="20"/>
        </w:rPr>
        <w:t>Відповідно до пункту 12 частини 1 статті 2 розділу 1 Бюджетного кодексу України бюджетні установи — це органи державної влади, органи місцевого самоврядування, а також організації, створені ними у встановленому порядку, що повністю утримуються за рахунок, відповідно, державного бюджету чи місцевого бюджету. Бюджетні установи є неприбутковими.</w:t>
      </w:r>
      <w:r w:rsidR="00F40116" w:rsidRPr="000736C5">
        <w:t xml:space="preserve"> </w:t>
      </w:r>
    </w:p>
    <w:p w14:paraId="00000011" w14:textId="033A0578" w:rsidR="002F48A1" w:rsidRPr="000736C5" w:rsidRDefault="00F401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hAnsi="Times New Roman"/>
        </w:rPr>
        <w:t xml:space="preserve">Тож, 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КОМУНАЛЬНИЙ ЗАКЛАД ОХОРОНИ ЗДОРОВ’Я ХАРКІВСЬКЕ ОБЛАСНЕ БЮРО СУДОВО-МЕДИЧНОЇ ЕКСПЕРТИЗИ є бюджетною установою та </w:t>
      </w:r>
      <w:r w:rsidR="0008721C" w:rsidRPr="000736C5">
        <w:rPr>
          <w:rFonts w:ascii="Times New Roman" w:eastAsia="Times New Roman" w:hAnsi="Times New Roman"/>
          <w:sz w:val="20"/>
          <w:szCs w:val="20"/>
        </w:rPr>
        <w:t xml:space="preserve">має право отримувати природний газ за ціною 16 390,00 грн з ПДВ </w:t>
      </w:r>
      <w:r w:rsidR="0008721C" w:rsidRPr="000736C5">
        <w:rPr>
          <w:rFonts w:ascii="Times New Roman" w:eastAsia="Times New Roman" w:hAnsi="Times New Roman"/>
          <w:i/>
          <w:sz w:val="20"/>
          <w:szCs w:val="20"/>
        </w:rPr>
        <w:t xml:space="preserve">(ціна за 1 тис. куб. м природного газу, яку пропонує ТОВ Газопостачальна компанія «Нафтогаз </w:t>
      </w:r>
      <w:proofErr w:type="spellStart"/>
      <w:r w:rsidR="0008721C" w:rsidRPr="000736C5">
        <w:rPr>
          <w:rFonts w:ascii="Times New Roman" w:eastAsia="Times New Roman" w:hAnsi="Times New Roman"/>
          <w:i/>
          <w:sz w:val="20"/>
          <w:szCs w:val="20"/>
        </w:rPr>
        <w:t>Трейдинг</w:t>
      </w:r>
      <w:proofErr w:type="spellEnd"/>
      <w:r w:rsidR="0008721C" w:rsidRPr="000736C5">
        <w:rPr>
          <w:rFonts w:ascii="Times New Roman" w:eastAsia="Times New Roman" w:hAnsi="Times New Roman"/>
          <w:i/>
          <w:sz w:val="20"/>
          <w:szCs w:val="20"/>
        </w:rPr>
        <w:t>»)</w:t>
      </w:r>
      <w:r w:rsidR="0008721C" w:rsidRPr="000736C5">
        <w:rPr>
          <w:rFonts w:ascii="Times New Roman" w:eastAsia="Times New Roman" w:hAnsi="Times New Roman"/>
          <w:sz w:val="20"/>
          <w:szCs w:val="20"/>
        </w:rPr>
        <w:t xml:space="preserve"> +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163,89 грн з ПДВ</w:t>
      </w:r>
      <w:r w:rsidR="0008721C"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="0008721C" w:rsidRPr="000736C5">
        <w:rPr>
          <w:rFonts w:ascii="Times New Roman" w:eastAsia="Times New Roman" w:hAnsi="Times New Roman"/>
          <w:i/>
          <w:sz w:val="20"/>
          <w:szCs w:val="20"/>
        </w:rPr>
        <w:t>(тариф на послуги з транспортування природного газу для точки виходу та коефіцієнта, який застосовується у разі замовлення потужності на добу наперед</w:t>
      </w:r>
      <w:r w:rsidR="0008721C" w:rsidRPr="000736C5">
        <w:rPr>
          <w:rFonts w:ascii="Times New Roman" w:eastAsia="Times New Roman" w:hAnsi="Times New Roman"/>
          <w:sz w:val="20"/>
          <w:szCs w:val="20"/>
        </w:rPr>
        <w:t>).</w:t>
      </w:r>
    </w:p>
    <w:p w14:paraId="00000012" w14:textId="23F4E667" w:rsidR="002F48A1" w:rsidRPr="000736C5" w:rsidRDefault="0008721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Визначення обсягу предмета закупівлі визначено аналізом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 xml:space="preserve">фактичного 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споживання природного газу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у минулих</w:t>
      </w:r>
      <w:r w:rsidR="006446F6">
        <w:rPr>
          <w:rFonts w:ascii="Times New Roman" w:eastAsia="Times New Roman" w:hAnsi="Times New Roman"/>
          <w:sz w:val="20"/>
          <w:szCs w:val="20"/>
        </w:rPr>
        <w:t xml:space="preserve"> аналогічних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періодах 2020-202</w:t>
      </w:r>
      <w:r w:rsidR="00E42803">
        <w:rPr>
          <w:rFonts w:ascii="Times New Roman" w:eastAsia="Times New Roman" w:hAnsi="Times New Roman"/>
          <w:sz w:val="20"/>
          <w:szCs w:val="20"/>
        </w:rPr>
        <w:t>3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="006446F6">
        <w:rPr>
          <w:rFonts w:ascii="Times New Roman" w:eastAsia="Times New Roman" w:hAnsi="Times New Roman"/>
          <w:sz w:val="20"/>
          <w:szCs w:val="20"/>
        </w:rPr>
        <w:t>р.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р</w:t>
      </w:r>
      <w:proofErr w:type="spellEnd"/>
      <w:r w:rsidR="007F063C" w:rsidRPr="000736C5">
        <w:rPr>
          <w:rFonts w:ascii="Times New Roman" w:eastAsia="Times New Roman" w:hAnsi="Times New Roman"/>
          <w:sz w:val="20"/>
          <w:szCs w:val="20"/>
        </w:rPr>
        <w:t>.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 xml:space="preserve">та з урахуванням запланованих поточних завдань та складає </w:t>
      </w:r>
      <w:r w:rsidR="00E42803">
        <w:rPr>
          <w:rFonts w:ascii="Times New Roman" w:eastAsia="Times New Roman" w:hAnsi="Times New Roman"/>
          <w:b/>
          <w:sz w:val="20"/>
          <w:szCs w:val="20"/>
        </w:rPr>
        <w:t>17000</w:t>
      </w:r>
      <w:r w:rsidR="007F063C" w:rsidRPr="000736C5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="007F063C" w:rsidRPr="000736C5">
        <w:rPr>
          <w:rFonts w:ascii="Times New Roman" w:eastAsia="Times New Roman" w:hAnsi="Times New Roman"/>
          <w:b/>
          <w:sz w:val="20"/>
          <w:szCs w:val="20"/>
        </w:rPr>
        <w:t>м.куб</w:t>
      </w:r>
      <w:proofErr w:type="spellEnd"/>
      <w:r w:rsidR="007F063C" w:rsidRPr="000736C5">
        <w:rPr>
          <w:rFonts w:ascii="Times New Roman" w:eastAsia="Times New Roman" w:hAnsi="Times New Roman"/>
          <w:b/>
          <w:sz w:val="20"/>
          <w:szCs w:val="20"/>
        </w:rPr>
        <w:t>.</w:t>
      </w:r>
    </w:p>
    <w:p w14:paraId="00000013" w14:textId="07CEE094" w:rsidR="002F48A1" w:rsidRPr="000736C5" w:rsidRDefault="000872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lastRenderedPageBreak/>
        <w:t xml:space="preserve"> Згідно з викладеним вище, згідно із Законом та потребами Замовника, очікувана вартість предмета закупівлі розрахована таким чином: (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1</w:t>
      </w:r>
      <w:r w:rsidR="00233F61">
        <w:rPr>
          <w:rFonts w:ascii="Times New Roman" w:eastAsia="Times New Roman" w:hAnsi="Times New Roman"/>
          <w:sz w:val="20"/>
          <w:szCs w:val="20"/>
        </w:rPr>
        <w:t>7000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(обсяг) * 16 390,00 грн з ПДВ (</w:t>
      </w:r>
      <w:r w:rsidRPr="000736C5">
        <w:rPr>
          <w:rFonts w:ascii="Times New Roman" w:eastAsia="Times New Roman" w:hAnsi="Times New Roman"/>
          <w:i/>
          <w:sz w:val="20"/>
          <w:szCs w:val="20"/>
        </w:rPr>
        <w:t xml:space="preserve">ціна за 1 тис. куб. м природного газу, яку пропонує ТОВ Газопостачальна компанія «Нафтогаз </w:t>
      </w:r>
      <w:proofErr w:type="spellStart"/>
      <w:r w:rsidRPr="000736C5">
        <w:rPr>
          <w:rFonts w:ascii="Times New Roman" w:eastAsia="Times New Roman" w:hAnsi="Times New Roman"/>
          <w:i/>
          <w:sz w:val="20"/>
          <w:szCs w:val="20"/>
        </w:rPr>
        <w:t>Трейдинг</w:t>
      </w:r>
      <w:proofErr w:type="spellEnd"/>
      <w:r w:rsidRPr="000736C5">
        <w:rPr>
          <w:rFonts w:ascii="Times New Roman" w:eastAsia="Times New Roman" w:hAnsi="Times New Roman"/>
          <w:i/>
          <w:sz w:val="20"/>
          <w:szCs w:val="20"/>
        </w:rPr>
        <w:t>»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)) +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163,89 грн з ПДВ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Pr="000736C5">
        <w:rPr>
          <w:rFonts w:ascii="Times New Roman" w:eastAsia="Times New Roman" w:hAnsi="Times New Roman"/>
          <w:i/>
          <w:sz w:val="20"/>
          <w:szCs w:val="20"/>
        </w:rPr>
        <w:t>(тариф на послуги з транспортування природного газу для точки виходу та коефіцієнта, який застосовується у разі замовлення потужності на добу наперед</w:t>
      </w:r>
      <w:r w:rsidRPr="000736C5">
        <w:rPr>
          <w:rFonts w:ascii="Times New Roman" w:eastAsia="Times New Roman" w:hAnsi="Times New Roman"/>
          <w:sz w:val="20"/>
          <w:szCs w:val="20"/>
        </w:rPr>
        <w:t>).</w:t>
      </w:r>
    </w:p>
    <w:p w14:paraId="00000014" w14:textId="77777777" w:rsidR="002F48A1" w:rsidRPr="000736C5" w:rsidRDefault="000872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00000015" w14:textId="77777777" w:rsidR="002F48A1" w:rsidRPr="000736C5" w:rsidRDefault="0008721C">
      <w:pPr>
        <w:spacing w:after="12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Обґрунтування технічних, якісних характеристик. </w:t>
      </w:r>
    </w:p>
    <w:p w14:paraId="00000016" w14:textId="77777777" w:rsidR="002F48A1" w:rsidRPr="000736C5" w:rsidRDefault="0008721C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Природний газ (природний газ, нафтовий (попутний) газ, газ (метан) вугільних родовищ та газ сланцевих </w:t>
      </w:r>
      <w:proofErr w:type="spellStart"/>
      <w:r w:rsidRPr="000736C5">
        <w:rPr>
          <w:rFonts w:ascii="Times New Roman" w:eastAsia="Times New Roman" w:hAnsi="Times New Roman"/>
          <w:sz w:val="20"/>
          <w:szCs w:val="20"/>
        </w:rPr>
        <w:t>товщ</w:t>
      </w:r>
      <w:proofErr w:type="spellEnd"/>
      <w:r w:rsidRPr="000736C5">
        <w:rPr>
          <w:rFonts w:ascii="Times New Roman" w:eastAsia="Times New Roman" w:hAnsi="Times New Roman"/>
          <w:sz w:val="20"/>
          <w:szCs w:val="20"/>
        </w:rPr>
        <w:t xml:space="preserve">) — корисна копалина, яка є сумішшю вуглеводнів та невуглеводневих компонентів, перебуває у газоподібному стані за стандартних умов (тиск — 760 мм ртутного стовпа і температура — 20° C) і є товарною продукцією. </w:t>
      </w:r>
    </w:p>
    <w:p w14:paraId="00000017" w14:textId="77777777" w:rsidR="002F48A1" w:rsidRPr="000736C5" w:rsidRDefault="0008721C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Кількісною характеристикою предмета закупівлі є обсяг споживання природного газу. </w:t>
      </w:r>
    </w:p>
    <w:p w14:paraId="717CD6B3" w14:textId="77777777" w:rsidR="00A6311F" w:rsidRDefault="0008721C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 Обсяг, необхідний для забезпечення діяльності та власних потреб об’єктів замовника, та враховуючи обсяги </w:t>
      </w:r>
      <w:r w:rsidR="00A6311F" w:rsidRPr="00A6311F">
        <w:rPr>
          <w:rFonts w:ascii="Times New Roman" w:eastAsia="Times New Roman" w:hAnsi="Times New Roman"/>
          <w:sz w:val="20"/>
          <w:szCs w:val="20"/>
        </w:rPr>
        <w:t>споживання аналогічних періодів попередніх календарних років, становить 17000 куб. м на січень-квітень 2023р.</w:t>
      </w:r>
    </w:p>
    <w:p w14:paraId="00000019" w14:textId="5873E74A" w:rsidR="002F48A1" w:rsidRPr="000736C5" w:rsidRDefault="0008721C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Термін постачання — з </w:t>
      </w:r>
      <w:r w:rsidR="00E42803">
        <w:rPr>
          <w:rFonts w:ascii="Times New Roman" w:eastAsia="Times New Roman" w:hAnsi="Times New Roman"/>
          <w:sz w:val="20"/>
          <w:szCs w:val="20"/>
        </w:rPr>
        <w:t>01 січня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Pr="000736C5">
        <w:rPr>
          <w:rFonts w:ascii="Times New Roman" w:eastAsia="Times New Roman" w:hAnsi="Times New Roman"/>
          <w:sz w:val="20"/>
          <w:szCs w:val="20"/>
        </w:rPr>
        <w:t>202</w:t>
      </w:r>
      <w:r w:rsidR="00E42803">
        <w:rPr>
          <w:rFonts w:ascii="Times New Roman" w:eastAsia="Times New Roman" w:hAnsi="Times New Roman"/>
          <w:sz w:val="20"/>
          <w:szCs w:val="20"/>
        </w:rPr>
        <w:t>4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р. </w:t>
      </w:r>
      <w:r w:rsidRPr="000736C5">
        <w:rPr>
          <w:rFonts w:ascii="Times New Roman" w:eastAsia="Times New Roman" w:hAnsi="Times New Roman"/>
          <w:i/>
          <w:sz w:val="20"/>
          <w:szCs w:val="20"/>
        </w:rPr>
        <w:t>(або з дати укладання договору)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до </w:t>
      </w:r>
      <w:r w:rsidR="00E42803">
        <w:rPr>
          <w:rFonts w:ascii="Times New Roman" w:eastAsia="Times New Roman" w:hAnsi="Times New Roman"/>
          <w:sz w:val="20"/>
          <w:szCs w:val="20"/>
        </w:rPr>
        <w:t>15 квітня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Pr="000736C5">
        <w:rPr>
          <w:rFonts w:ascii="Times New Roman" w:eastAsia="Times New Roman" w:hAnsi="Times New Roman"/>
          <w:sz w:val="20"/>
          <w:szCs w:val="20"/>
        </w:rPr>
        <w:t>202</w:t>
      </w:r>
      <w:r w:rsidR="00E42803">
        <w:rPr>
          <w:rFonts w:ascii="Times New Roman" w:eastAsia="Times New Roman" w:hAnsi="Times New Roman"/>
          <w:sz w:val="20"/>
          <w:szCs w:val="20"/>
        </w:rPr>
        <w:t>4</w:t>
      </w:r>
      <w:r w:rsidRPr="000736C5">
        <w:rPr>
          <w:rFonts w:ascii="Times New Roman" w:eastAsia="Times New Roman" w:hAnsi="Times New Roman"/>
          <w:sz w:val="20"/>
          <w:szCs w:val="20"/>
        </w:rPr>
        <w:t>р.</w:t>
      </w:r>
    </w:p>
    <w:p w14:paraId="0000001A" w14:textId="77777777" w:rsidR="002F48A1" w:rsidRPr="000736C5" w:rsidRDefault="0008721C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bookmarkStart w:id="2" w:name="_heading=h.30j0zll" w:colFirst="0" w:colLast="0"/>
      <w:bookmarkEnd w:id="2"/>
      <w:r w:rsidRPr="000736C5">
        <w:rPr>
          <w:rFonts w:ascii="Times New Roman" w:eastAsia="Times New Roman" w:hAnsi="Times New Roman"/>
          <w:sz w:val="20"/>
          <w:szCs w:val="20"/>
        </w:rPr>
        <w:t>Технічні та якісні характеристики предмета закупівлі, що закуповується, повинні відповідати технічним умовам та стандартам, передбаченим законодавством України, діючим на період постачання товару, зокрема, Закону України «Про ринок природного газу» № 329-VIII від 09.04.2015 (далі — Закон № 329-VIII), Правилам постачання природного газу, затвердженим постановою Національної комісії, що здійснює державне регулювання у сферах енергетики та комунальних послуг, від 30.09.2015 № 2496, Кодексу газотранспортної системи, затвердженому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Кодексу газорозподільної системи, затвердженому постановою Національної комісії, що здійснює державне регулювання у сферах енергетики та комунальних послуг, від 30.09.2015 № 2494 (далі — Кодекс № 2494), іншим нормативно-правовим актам, прийнятим на виконання Закону № 329-VIII.</w:t>
      </w:r>
    </w:p>
    <w:p w14:paraId="0000001B" w14:textId="07B11F63" w:rsidR="002F48A1" w:rsidRPr="000736C5" w:rsidRDefault="000872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 визначеним Кодексом № 2493 та Кодексом № 2494.</w:t>
      </w:r>
    </w:p>
    <w:p w14:paraId="310DC540" w14:textId="509E01A0" w:rsidR="00C66B35" w:rsidRPr="000736C5" w:rsidRDefault="00C66B3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Інформацію про технічні, якісні та інші характеристики предмету закупівлі визначено в Додатку №2 тендерної документації.  </w:t>
      </w:r>
    </w:p>
    <w:p w14:paraId="0000001C" w14:textId="391E4D5F" w:rsidR="002F48A1" w:rsidRDefault="002F4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3" w:name="_heading=h.1fob9te" w:colFirst="0" w:colLast="0"/>
      <w:bookmarkEnd w:id="3"/>
    </w:p>
    <w:p w14:paraId="53656294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b/>
          <w:bCs/>
          <w:sz w:val="20"/>
          <w:szCs w:val="20"/>
        </w:rPr>
        <w:t>Нормативно-правові акти, що формують підстави застосування процедури відкритих торгів:</w:t>
      </w:r>
    </w:p>
    <w:p w14:paraId="73839769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i/>
          <w:iCs/>
          <w:sz w:val="20"/>
          <w:szCs w:val="20"/>
        </w:rPr>
        <w:t>1. Закон України “Про публічні закупівлі” №922-VIII від 25.12.2015 року зі змінами;</w:t>
      </w:r>
    </w:p>
    <w:p w14:paraId="1A549A92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i/>
          <w:iCs/>
          <w:sz w:val="20"/>
          <w:szCs w:val="20"/>
        </w:rPr>
        <w:t xml:space="preserve">2. Постанова Кабінету Міністрів України «Про затвердження особливостей здійснення публічних </w:t>
      </w:r>
      <w:proofErr w:type="spellStart"/>
      <w:r w:rsidRPr="00934ACC">
        <w:rPr>
          <w:rFonts w:ascii="Times New Roman" w:eastAsia="Times New Roman" w:hAnsi="Times New Roman"/>
          <w:i/>
          <w:iCs/>
          <w:sz w:val="20"/>
          <w:szCs w:val="20"/>
        </w:rPr>
        <w:t>закупівель</w:t>
      </w:r>
      <w:proofErr w:type="spellEnd"/>
      <w:r w:rsidRPr="00934ACC">
        <w:rPr>
          <w:rFonts w:ascii="Times New Roman" w:eastAsia="Times New Roman" w:hAnsi="Times New Roman"/>
          <w:i/>
          <w:iCs/>
          <w:sz w:val="20"/>
          <w:szCs w:val="20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від 12 жовтня 2022 р. № 1178;</w:t>
      </w:r>
    </w:p>
    <w:p w14:paraId="3ABA9D98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i/>
          <w:iCs/>
          <w:sz w:val="20"/>
          <w:szCs w:val="20"/>
        </w:rPr>
        <w:t>3. Постанова Кабінету Міністрів України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 від 19 липня 2022 р. № 812;</w:t>
      </w:r>
    </w:p>
    <w:p w14:paraId="243C9FCB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i/>
          <w:iCs/>
          <w:sz w:val="20"/>
          <w:szCs w:val="20"/>
        </w:rPr>
        <w:t>4. Постанова Кабінету Міністрів України № 896 від 22.08.2023 року «Про внесення змін до постанови Кабінету Міністрів України від 19 липня 2022 р. № 812»</w:t>
      </w:r>
    </w:p>
    <w:p w14:paraId="44CB04D7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i/>
          <w:iCs/>
          <w:sz w:val="20"/>
          <w:szCs w:val="20"/>
        </w:rPr>
        <w:t xml:space="preserve">5. Інші нормативні акти сфери публічних </w:t>
      </w:r>
      <w:proofErr w:type="spellStart"/>
      <w:r w:rsidRPr="00934ACC">
        <w:rPr>
          <w:rFonts w:ascii="Times New Roman" w:eastAsia="Times New Roman" w:hAnsi="Times New Roman"/>
          <w:i/>
          <w:iCs/>
          <w:sz w:val="20"/>
          <w:szCs w:val="20"/>
        </w:rPr>
        <w:t>закупівель</w:t>
      </w:r>
      <w:proofErr w:type="spellEnd"/>
      <w:r w:rsidRPr="00934ACC">
        <w:rPr>
          <w:rFonts w:ascii="Times New Roman" w:eastAsia="Times New Roman" w:hAnsi="Times New Roman"/>
          <w:i/>
          <w:iCs/>
          <w:sz w:val="20"/>
          <w:szCs w:val="20"/>
        </w:rPr>
        <w:t xml:space="preserve"> та сфері постачання природного газу кінцевому споживачу.</w:t>
      </w:r>
    </w:p>
    <w:p w14:paraId="5A8B10C6" w14:textId="240F5EE9" w:rsidR="00934ACC" w:rsidRPr="00934ACC" w:rsidRDefault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7CB8E875" w14:textId="77777777" w:rsidR="00934ACC" w:rsidRPr="00934ACC" w:rsidRDefault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sectPr w:rsidR="00934ACC" w:rsidRPr="00934ACC" w:rsidSect="00934ACC">
      <w:pgSz w:w="11906" w:h="16838"/>
      <w:pgMar w:top="850" w:right="850" w:bottom="56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8A1"/>
    <w:rsid w:val="000736C5"/>
    <w:rsid w:val="0008721C"/>
    <w:rsid w:val="00233F61"/>
    <w:rsid w:val="002F48A1"/>
    <w:rsid w:val="003E6E03"/>
    <w:rsid w:val="0047314F"/>
    <w:rsid w:val="005974CE"/>
    <w:rsid w:val="006446F6"/>
    <w:rsid w:val="007F063C"/>
    <w:rsid w:val="00852B62"/>
    <w:rsid w:val="00934ACC"/>
    <w:rsid w:val="00A6311F"/>
    <w:rsid w:val="00AE36FC"/>
    <w:rsid w:val="00B24904"/>
    <w:rsid w:val="00B83438"/>
    <w:rsid w:val="00C66B35"/>
    <w:rsid w:val="00D625CE"/>
    <w:rsid w:val="00E42803"/>
    <w:rsid w:val="00F40116"/>
    <w:rsid w:val="00FA6ABF"/>
    <w:rsid w:val="00FD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172B"/>
  <w15:docId w15:val="{E9683E3A-FE24-48B8-A943-F908B969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uNoqd0ACa0eYhasczckvryR2rzA==">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Buh Hobsme</cp:lastModifiedBy>
  <cp:revision>14</cp:revision>
  <dcterms:created xsi:type="dcterms:W3CDTF">2021-03-02T07:11:00Z</dcterms:created>
  <dcterms:modified xsi:type="dcterms:W3CDTF">2023-12-12T10:31:00Z</dcterms:modified>
</cp:coreProperties>
</file>