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2E30A" w14:textId="5BB53D39" w:rsidR="00852B62" w:rsidRPr="009E3885" w:rsidRDefault="004E7FCE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Hlk187744854"/>
      <w:r w:rsidRPr="009E3885">
        <w:rPr>
          <w:rFonts w:ascii="Times New Roman" w:eastAsia="Times New Roman" w:hAnsi="Times New Roman"/>
          <w:b/>
          <w:sz w:val="28"/>
          <w:szCs w:val="28"/>
        </w:rPr>
        <w:t>ДЕРЖАВНА СПЕЦІАЛІЗОВАНА УСТАНОВА</w:t>
      </w:r>
    </w:p>
    <w:p w14:paraId="52FCFC74" w14:textId="0061D9E6" w:rsidR="00852B62" w:rsidRPr="009E3885" w:rsidRDefault="004E7FCE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E3885">
        <w:rPr>
          <w:rFonts w:ascii="Times New Roman" w:eastAsia="Times New Roman" w:hAnsi="Times New Roman"/>
          <w:b/>
          <w:sz w:val="28"/>
          <w:szCs w:val="28"/>
        </w:rPr>
        <w:t>«</w:t>
      </w:r>
      <w:r w:rsidR="00852B62" w:rsidRPr="009E3885">
        <w:rPr>
          <w:rFonts w:ascii="Times New Roman" w:eastAsia="Times New Roman" w:hAnsi="Times New Roman"/>
          <w:b/>
          <w:sz w:val="28"/>
          <w:szCs w:val="28"/>
        </w:rPr>
        <w:t>ХАРКІВСЬКЕ ОБЛАСНЕ БЮРО СУДОВО-МЕДИЧНОЇ ЕКСПЕРТИЗИ</w:t>
      </w:r>
      <w:r w:rsidRPr="009E3885">
        <w:rPr>
          <w:rFonts w:ascii="Times New Roman" w:eastAsia="Times New Roman" w:hAnsi="Times New Roman"/>
          <w:b/>
          <w:sz w:val="28"/>
          <w:szCs w:val="28"/>
        </w:rPr>
        <w:t>»</w:t>
      </w:r>
    </w:p>
    <w:bookmarkEnd w:id="0"/>
    <w:p w14:paraId="4E6DD7DD" w14:textId="71192F18" w:rsidR="00852B62" w:rsidRPr="009E3885" w:rsidRDefault="00852B62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E3885">
        <w:rPr>
          <w:rFonts w:ascii="Times New Roman" w:eastAsia="Times New Roman" w:hAnsi="Times New Roman"/>
          <w:b/>
          <w:sz w:val="28"/>
          <w:szCs w:val="28"/>
        </w:rPr>
        <w:t>(</w:t>
      </w:r>
      <w:r w:rsidR="004E7FCE" w:rsidRPr="009E3885">
        <w:rPr>
          <w:rFonts w:ascii="Times New Roman" w:eastAsia="Times New Roman" w:hAnsi="Times New Roman"/>
          <w:b/>
          <w:sz w:val="28"/>
          <w:szCs w:val="28"/>
        </w:rPr>
        <w:t>ДСУ «</w:t>
      </w:r>
      <w:r w:rsidRPr="009E3885">
        <w:rPr>
          <w:rFonts w:ascii="Times New Roman" w:eastAsia="Times New Roman" w:hAnsi="Times New Roman"/>
          <w:b/>
          <w:sz w:val="28"/>
          <w:szCs w:val="28"/>
        </w:rPr>
        <w:t>Х</w:t>
      </w:r>
      <w:r w:rsidR="004E7FCE" w:rsidRPr="009E3885">
        <w:rPr>
          <w:rFonts w:ascii="Times New Roman" w:eastAsia="Times New Roman" w:hAnsi="Times New Roman"/>
          <w:b/>
          <w:sz w:val="28"/>
          <w:szCs w:val="28"/>
        </w:rPr>
        <w:t xml:space="preserve">арківське </w:t>
      </w:r>
      <w:r w:rsidRPr="009E3885">
        <w:rPr>
          <w:rFonts w:ascii="Times New Roman" w:eastAsia="Times New Roman" w:hAnsi="Times New Roman"/>
          <w:b/>
          <w:sz w:val="28"/>
          <w:szCs w:val="28"/>
        </w:rPr>
        <w:t>ОБ</w:t>
      </w:r>
      <w:r w:rsidR="004E7FCE" w:rsidRPr="009E388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9E3885">
        <w:rPr>
          <w:rFonts w:ascii="Times New Roman" w:eastAsia="Times New Roman" w:hAnsi="Times New Roman"/>
          <w:b/>
          <w:sz w:val="28"/>
          <w:szCs w:val="28"/>
        </w:rPr>
        <w:t>СМЕ</w:t>
      </w:r>
      <w:r w:rsidR="004E7FCE" w:rsidRPr="009E3885">
        <w:rPr>
          <w:rFonts w:ascii="Times New Roman" w:eastAsia="Times New Roman" w:hAnsi="Times New Roman"/>
          <w:b/>
          <w:sz w:val="28"/>
          <w:szCs w:val="28"/>
        </w:rPr>
        <w:t>»</w:t>
      </w:r>
      <w:r w:rsidRPr="009E3885">
        <w:rPr>
          <w:rFonts w:ascii="Times New Roman" w:eastAsia="Times New Roman" w:hAnsi="Times New Roman"/>
          <w:b/>
          <w:sz w:val="28"/>
          <w:szCs w:val="28"/>
        </w:rPr>
        <w:t>)</w:t>
      </w:r>
    </w:p>
    <w:p w14:paraId="00000004" w14:textId="77777777" w:rsidR="002F48A1" w:rsidRPr="009E3885" w:rsidRDefault="0008721C">
      <w:pPr>
        <w:spacing w:before="28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E3885">
        <w:rPr>
          <w:rFonts w:ascii="Times New Roman" w:eastAsia="Times New Roman" w:hAnsi="Times New Roman"/>
          <w:b/>
          <w:sz w:val="28"/>
          <w:szCs w:val="28"/>
        </w:rPr>
        <w:t xml:space="preserve">ОБҐРУНТУВАННЯ </w:t>
      </w:r>
    </w:p>
    <w:p w14:paraId="10B11509" w14:textId="77777777" w:rsidR="009E3885" w:rsidRPr="009E3885" w:rsidRDefault="0008721C" w:rsidP="009E3885">
      <w:pPr>
        <w:spacing w:after="28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E3885">
        <w:rPr>
          <w:rFonts w:ascii="Times New Roman" w:eastAsia="Times New Roman" w:hAnsi="Times New Roman"/>
          <w:sz w:val="28"/>
          <w:szCs w:val="28"/>
        </w:rPr>
        <w:t>технічних та якісних характеристик</w:t>
      </w:r>
      <w:r w:rsidRPr="009E3885"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r w:rsidRPr="009E3885">
        <w:rPr>
          <w:rFonts w:ascii="Times New Roman" w:eastAsia="Times New Roman" w:hAnsi="Times New Roman"/>
          <w:sz w:val="28"/>
          <w:szCs w:val="28"/>
        </w:rPr>
        <w:t>розміру бюджетного призначення, очікуваної вартості предмета закупівлі</w:t>
      </w:r>
      <w:r w:rsidR="00F40116" w:rsidRPr="009E388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9E3885" w:rsidRPr="009E3885">
        <w:rPr>
          <w:rFonts w:ascii="Times New Roman" w:eastAsia="Times New Roman" w:hAnsi="Times New Roman"/>
          <w:b/>
          <w:sz w:val="28"/>
          <w:szCs w:val="28"/>
        </w:rPr>
        <w:t>Сироватки для діагностики in vitro: сироватка стандартна ізогемаглютинуюча групи Аβ(ІІ) по 10 мл, сироватка стандартна ізогемаглютинуюча групи Вa(ІІІ) по 10 мл</w:t>
      </w:r>
      <w:r w:rsidR="009E3885" w:rsidRPr="009E3885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00000006" w14:textId="3EEC777F" w:rsidR="002F48A1" w:rsidRPr="009E3885" w:rsidRDefault="0008721C" w:rsidP="009E3885">
      <w:pPr>
        <w:spacing w:after="280" w:line="24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9E3885">
        <w:rPr>
          <w:rFonts w:ascii="Times New Roman" w:eastAsia="Times New Roman" w:hAnsi="Times New Roman"/>
          <w:i/>
          <w:sz w:val="28"/>
          <w:szCs w:val="28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746FE99B" w14:textId="45086078" w:rsidR="00852B62" w:rsidRPr="009E3885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9E3885">
        <w:rPr>
          <w:rFonts w:ascii="Times New Roman" w:eastAsia="Times New Roman" w:hAnsi="Times New Roman"/>
          <w:b/>
          <w:sz w:val="28"/>
          <w:szCs w:val="28"/>
        </w:rPr>
        <w:t xml:space="preserve">1. </w:t>
      </w:r>
      <w:r w:rsidR="0008721C" w:rsidRPr="009E3885">
        <w:rPr>
          <w:rFonts w:ascii="Times New Roman" w:eastAsia="Times New Roman" w:hAnsi="Times New Roman"/>
          <w:b/>
          <w:sz w:val="28"/>
          <w:szCs w:val="28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bookmarkStart w:id="1" w:name="_heading=h.gjdgxs" w:colFirst="0" w:colLast="0"/>
      <w:bookmarkEnd w:id="1"/>
    </w:p>
    <w:p w14:paraId="57E6FDD3" w14:textId="06207BA9" w:rsidR="00852B62" w:rsidRPr="009E3885" w:rsidRDefault="00852B62" w:rsidP="004E7FC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9E3885">
        <w:rPr>
          <w:rFonts w:ascii="Times New Roman" w:eastAsia="Times New Roman" w:hAnsi="Times New Roman"/>
          <w:sz w:val="28"/>
          <w:szCs w:val="28"/>
        </w:rPr>
        <w:t xml:space="preserve">1.1. найменування замовника: </w:t>
      </w:r>
      <w:r w:rsidR="004E7FCE" w:rsidRPr="009E3885">
        <w:rPr>
          <w:rFonts w:ascii="Times New Roman" w:eastAsia="Times New Roman" w:hAnsi="Times New Roman"/>
          <w:b/>
          <w:sz w:val="28"/>
          <w:szCs w:val="28"/>
          <w:u w:val="single"/>
        </w:rPr>
        <w:t>ДЕРЖАВНА СПЕЦІАЛІЗОВАНА УСТАНОВА</w:t>
      </w:r>
      <w:r w:rsidR="001D4AB6" w:rsidRPr="009E3885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r w:rsidR="004E7FCE" w:rsidRPr="009E3885">
        <w:rPr>
          <w:rFonts w:ascii="Times New Roman" w:eastAsia="Times New Roman" w:hAnsi="Times New Roman"/>
          <w:b/>
          <w:sz w:val="28"/>
          <w:szCs w:val="28"/>
          <w:u w:val="single"/>
        </w:rPr>
        <w:t>«ХАРКІВСЬКЕ ОБЛАСНЕ БЮРО СУДОВО-МЕДИЧНОЇ ЕКСПЕРТИЗИ»</w:t>
      </w:r>
    </w:p>
    <w:p w14:paraId="53A474BF" w14:textId="77777777" w:rsidR="00852B62" w:rsidRPr="009E3885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9E3885">
        <w:rPr>
          <w:rFonts w:ascii="Times New Roman" w:eastAsia="Times New Roman" w:hAnsi="Times New Roman"/>
          <w:sz w:val="28"/>
          <w:szCs w:val="28"/>
        </w:rPr>
        <w:t xml:space="preserve">1.2. місцезнаходження замовника: </w:t>
      </w:r>
      <w:r w:rsidRPr="009E3885">
        <w:rPr>
          <w:rFonts w:ascii="Times New Roman" w:eastAsia="Times New Roman" w:hAnsi="Times New Roman"/>
          <w:b/>
          <w:sz w:val="28"/>
          <w:szCs w:val="28"/>
          <w:u w:val="single"/>
        </w:rPr>
        <w:t>Україна, 61052, Харківська обл., місто Харків, вулиця Дмитрівська, будинок 14</w:t>
      </w:r>
    </w:p>
    <w:p w14:paraId="671FAF35" w14:textId="77777777" w:rsidR="00852B62" w:rsidRPr="009E3885" w:rsidRDefault="00852B62" w:rsidP="00852B62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r w:rsidRPr="009E3885">
        <w:rPr>
          <w:rFonts w:ascii="Times New Roman" w:eastAsia="Times New Roman" w:hAnsi="Times New Roman"/>
          <w:sz w:val="28"/>
          <w:szCs w:val="28"/>
        </w:rPr>
        <w:t xml:space="preserve">1.3. ідентифікаційний код замовника: </w:t>
      </w:r>
      <w:r w:rsidRPr="009E3885">
        <w:rPr>
          <w:rFonts w:ascii="Times New Roman" w:eastAsia="Times New Roman" w:hAnsi="Times New Roman"/>
          <w:b/>
          <w:sz w:val="28"/>
          <w:szCs w:val="28"/>
          <w:u w:val="single"/>
        </w:rPr>
        <w:t>02001937</w:t>
      </w:r>
    </w:p>
    <w:p w14:paraId="45916CB4" w14:textId="77777777" w:rsidR="00852B62" w:rsidRPr="009E3885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9E3885">
        <w:rPr>
          <w:rFonts w:ascii="Times New Roman" w:eastAsia="Times New Roman" w:hAnsi="Times New Roman"/>
          <w:sz w:val="28"/>
          <w:szCs w:val="28"/>
        </w:rPr>
        <w:t xml:space="preserve">1.4. категорія замовника: </w:t>
      </w:r>
      <w:r w:rsidRPr="009E3885">
        <w:rPr>
          <w:rFonts w:ascii="Times New Roman" w:eastAsia="Times New Roman" w:hAnsi="Times New Roman"/>
          <w:b/>
          <w:sz w:val="28"/>
          <w:szCs w:val="28"/>
          <w:u w:val="single"/>
        </w:rPr>
        <w:t>Юридична особа, яка забезпечує потреби держави або територіальної громади.</w:t>
      </w:r>
    </w:p>
    <w:p w14:paraId="7DCC9694" w14:textId="3BF51A95" w:rsidR="002340A0" w:rsidRPr="009E3885" w:rsidRDefault="00852B62" w:rsidP="009E3885">
      <w:pPr>
        <w:spacing w:before="280" w:after="28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E3885">
        <w:rPr>
          <w:rFonts w:ascii="Times New Roman" w:eastAsia="Times New Roman" w:hAnsi="Times New Roman"/>
          <w:b/>
          <w:sz w:val="28"/>
          <w:szCs w:val="28"/>
        </w:rPr>
        <w:t xml:space="preserve">2. </w:t>
      </w:r>
      <w:r w:rsidR="0008721C" w:rsidRPr="009E3885">
        <w:rPr>
          <w:rFonts w:ascii="Times New Roman" w:eastAsia="Times New Roman" w:hAnsi="Times New Roman"/>
          <w:b/>
          <w:sz w:val="28"/>
          <w:szCs w:val="28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="0008721C" w:rsidRPr="009E3885">
        <w:rPr>
          <w:rFonts w:ascii="Times New Roman" w:eastAsia="Times New Roman" w:hAnsi="Times New Roman"/>
          <w:sz w:val="28"/>
          <w:szCs w:val="28"/>
        </w:rPr>
        <w:t xml:space="preserve"> </w:t>
      </w:r>
      <w:r w:rsidR="009E3885" w:rsidRPr="009E3885">
        <w:rPr>
          <w:rFonts w:ascii="Times New Roman" w:eastAsia="Times New Roman" w:hAnsi="Times New Roman"/>
          <w:sz w:val="28"/>
          <w:szCs w:val="28"/>
        </w:rPr>
        <w:t>Сироватки для діагностики in vitro: сироватка стандартна ізогемаглютинуюча групи Аβ(ІІ) по 10 мл, сироватка стандартна ізогемаглютинуюча групи Вa(ІІІ) по 10 мл</w:t>
      </w:r>
      <w:r w:rsidR="0008721C" w:rsidRPr="009E3885">
        <w:rPr>
          <w:rFonts w:ascii="Times New Roman" w:eastAsia="Times New Roman" w:hAnsi="Times New Roman"/>
          <w:sz w:val="28"/>
          <w:szCs w:val="28"/>
        </w:rPr>
        <w:t xml:space="preserve">, </w:t>
      </w:r>
      <w:r w:rsidR="009E3885" w:rsidRPr="009E3885">
        <w:rPr>
          <w:rFonts w:ascii="Times New Roman" w:eastAsia="Times New Roman" w:hAnsi="Times New Roman"/>
          <w:sz w:val="28"/>
          <w:szCs w:val="28"/>
        </w:rPr>
        <w:t>ДК 021:2015: 33600000-6 — Фармацевтична продукція</w:t>
      </w:r>
      <w:r w:rsidR="009E3885" w:rsidRPr="009E3885">
        <w:rPr>
          <w:rFonts w:ascii="Times New Roman" w:eastAsia="Times New Roman" w:hAnsi="Times New Roman"/>
          <w:sz w:val="28"/>
          <w:szCs w:val="28"/>
        </w:rPr>
        <w:t xml:space="preserve"> </w:t>
      </w:r>
      <w:r w:rsidR="009E3885" w:rsidRPr="009E3885">
        <w:rPr>
          <w:rFonts w:ascii="Times New Roman" w:eastAsia="Times New Roman" w:hAnsi="Times New Roman"/>
          <w:sz w:val="28"/>
          <w:szCs w:val="28"/>
        </w:rPr>
        <w:t>(ДК 021: 2015 33696100-6 Реактиви для визначення групи крові),</w:t>
      </w:r>
      <w:r w:rsidR="009E3885" w:rsidRPr="009E3885">
        <w:rPr>
          <w:rFonts w:ascii="Times New Roman" w:eastAsia="Times New Roman" w:hAnsi="Times New Roman"/>
          <w:sz w:val="28"/>
          <w:szCs w:val="28"/>
        </w:rPr>
        <w:t xml:space="preserve"> </w:t>
      </w:r>
      <w:r w:rsidR="009E3885" w:rsidRPr="009E3885">
        <w:rPr>
          <w:rFonts w:ascii="Times New Roman" w:eastAsia="Times New Roman" w:hAnsi="Times New Roman"/>
          <w:sz w:val="28"/>
          <w:szCs w:val="28"/>
        </w:rPr>
        <w:t>НК 024:2023 52695  Набір для визначення групи крові системи АВО IVD (діагностика in vitro), реакція аглютинації</w:t>
      </w:r>
      <w:r w:rsidR="0083561C">
        <w:rPr>
          <w:rFonts w:ascii="Times New Roman" w:eastAsia="Times New Roman" w:hAnsi="Times New Roman"/>
          <w:sz w:val="28"/>
          <w:szCs w:val="28"/>
        </w:rPr>
        <w:t>.</w:t>
      </w:r>
    </w:p>
    <w:p w14:paraId="79E76C0C" w14:textId="1B62614E" w:rsidR="00C11669" w:rsidRPr="009E3885" w:rsidRDefault="002340A0">
      <w:pPr>
        <w:spacing w:before="280" w:after="28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</w:rPr>
      </w:pPr>
      <w:r w:rsidRPr="009E3885">
        <w:rPr>
          <w:rFonts w:ascii="Times New Roman" w:eastAsia="Times New Roman" w:hAnsi="Times New Roman"/>
          <w:b/>
          <w:sz w:val="28"/>
          <w:szCs w:val="28"/>
        </w:rPr>
        <w:t xml:space="preserve">3. </w:t>
      </w:r>
      <w:r w:rsidR="0008721C" w:rsidRPr="009E3885">
        <w:rPr>
          <w:rFonts w:ascii="Times New Roman" w:eastAsia="Times New Roman" w:hAnsi="Times New Roman"/>
          <w:b/>
          <w:sz w:val="28"/>
          <w:szCs w:val="28"/>
        </w:rPr>
        <w:t>Вид та ідентифікатор процедури закупівлі:</w:t>
      </w:r>
      <w:r w:rsidR="0008721C" w:rsidRPr="009E3885">
        <w:rPr>
          <w:rFonts w:ascii="Times New Roman" w:eastAsia="Times New Roman" w:hAnsi="Times New Roman"/>
          <w:sz w:val="28"/>
          <w:szCs w:val="28"/>
        </w:rPr>
        <w:t xml:space="preserve"> </w:t>
      </w:r>
      <w:r w:rsidR="00852B62" w:rsidRPr="009E3885">
        <w:rPr>
          <w:rFonts w:ascii="Times New Roman" w:eastAsia="Times New Roman" w:hAnsi="Times New Roman"/>
          <w:sz w:val="28"/>
          <w:szCs w:val="28"/>
        </w:rPr>
        <w:t xml:space="preserve">Відкриті торги з особливостями </w:t>
      </w:r>
      <w:r w:rsidR="009E3885" w:rsidRPr="009E3885">
        <w:rPr>
          <w:rFonts w:ascii="Times New Roman" w:eastAsia="Times New Roman" w:hAnsi="Times New Roman"/>
          <w:b/>
          <w:bCs/>
          <w:sz w:val="28"/>
          <w:szCs w:val="28"/>
        </w:rPr>
        <w:t>UA-2024-12-05-014805-a</w:t>
      </w:r>
      <w:r w:rsidR="004E7FCE" w:rsidRPr="009E3885"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14:paraId="0000000B" w14:textId="3067B296" w:rsidR="002F48A1" w:rsidRPr="009E3885" w:rsidRDefault="002340A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  <w:bookmarkStart w:id="2" w:name="_heading=h.3znysh7" w:colFirst="0" w:colLast="0"/>
      <w:bookmarkEnd w:id="2"/>
      <w:r w:rsidRPr="009E3885">
        <w:rPr>
          <w:rFonts w:ascii="Times New Roman" w:eastAsia="Times New Roman" w:hAnsi="Times New Roman"/>
          <w:b/>
          <w:sz w:val="28"/>
          <w:szCs w:val="28"/>
        </w:rPr>
        <w:t xml:space="preserve">4. </w:t>
      </w:r>
      <w:r w:rsidR="0008721C" w:rsidRPr="009E3885">
        <w:rPr>
          <w:rFonts w:ascii="Times New Roman" w:eastAsia="Times New Roman" w:hAnsi="Times New Roman"/>
          <w:b/>
          <w:sz w:val="28"/>
          <w:szCs w:val="28"/>
        </w:rPr>
        <w:t>Очікувана вартість та обґрунтування очікуваної вартості предмета закупівлі:</w:t>
      </w:r>
      <w:r w:rsidR="0008721C" w:rsidRPr="009E3885">
        <w:rPr>
          <w:rFonts w:ascii="Times New Roman" w:eastAsia="Times New Roman" w:hAnsi="Times New Roman"/>
          <w:sz w:val="28"/>
          <w:szCs w:val="28"/>
        </w:rPr>
        <w:t xml:space="preserve"> </w:t>
      </w:r>
      <w:r w:rsidR="009E3885" w:rsidRPr="009E3885">
        <w:rPr>
          <w:rFonts w:ascii="Times New Roman" w:eastAsia="Times New Roman" w:hAnsi="Times New Roman"/>
          <w:b/>
          <w:sz w:val="28"/>
          <w:szCs w:val="28"/>
          <w:u w:val="single"/>
        </w:rPr>
        <w:t>24 300</w:t>
      </w:r>
      <w:r w:rsidRPr="009E3885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,00 </w:t>
      </w:r>
      <w:r w:rsidR="0008721C" w:rsidRPr="009E3885">
        <w:rPr>
          <w:rFonts w:ascii="Times New Roman" w:eastAsia="Times New Roman" w:hAnsi="Times New Roman"/>
          <w:b/>
          <w:sz w:val="28"/>
          <w:szCs w:val="28"/>
          <w:u w:val="single"/>
        </w:rPr>
        <w:t>грн.</w:t>
      </w:r>
    </w:p>
    <w:p w14:paraId="60BEB416" w14:textId="54E4B3CB" w:rsidR="00271B97" w:rsidRPr="009E3885" w:rsidRDefault="00271B97" w:rsidP="00271B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9E3885">
        <w:rPr>
          <w:rFonts w:ascii="Times New Roman" w:eastAsia="Times New Roman" w:hAnsi="Times New Roman"/>
          <w:sz w:val="28"/>
          <w:szCs w:val="28"/>
        </w:rPr>
        <w:t>Очікувана вартість визначена відповідно до примірної методики визначення очікуваної вартості предмета закупівлі (затверджена наказом Міністерства розвитку економіки, торгівлі та сільського господарства України від 18.02.2020 року №275) виходячи з моніторингу цін на ринку</w:t>
      </w:r>
      <w:r w:rsidR="002340A0" w:rsidRPr="009E3885">
        <w:rPr>
          <w:sz w:val="28"/>
          <w:szCs w:val="28"/>
        </w:rPr>
        <w:t xml:space="preserve"> та </w:t>
      </w:r>
      <w:r w:rsidR="002340A0" w:rsidRPr="009E3885">
        <w:rPr>
          <w:rFonts w:ascii="Times New Roman" w:eastAsia="Times New Roman" w:hAnsi="Times New Roman"/>
          <w:sz w:val="28"/>
          <w:szCs w:val="28"/>
        </w:rPr>
        <w:t>на підставі закупівельних цін попередніх закупівель.</w:t>
      </w:r>
    </w:p>
    <w:p w14:paraId="239B6F1C" w14:textId="3AF0475B" w:rsidR="002340A0" w:rsidRPr="009E3885" w:rsidRDefault="002340A0" w:rsidP="002340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9E3885">
        <w:rPr>
          <w:rFonts w:ascii="Times New Roman" w:eastAsia="Times New Roman" w:hAnsi="Times New Roman"/>
          <w:sz w:val="28"/>
          <w:szCs w:val="28"/>
        </w:rPr>
        <w:t xml:space="preserve">Визначення обсягу предмета закупівлі згідно очікуваної планової потреби та специфіки роботи відділів та  відділень судово-медичної </w:t>
      </w:r>
      <w:r w:rsidR="009E3885" w:rsidRPr="009E3885">
        <w:rPr>
          <w:rFonts w:ascii="Times New Roman" w:eastAsia="Times New Roman" w:hAnsi="Times New Roman"/>
          <w:sz w:val="28"/>
          <w:szCs w:val="28"/>
        </w:rPr>
        <w:t xml:space="preserve">цитології </w:t>
      </w:r>
      <w:r w:rsidRPr="009E3885">
        <w:rPr>
          <w:rFonts w:ascii="Times New Roman" w:eastAsia="Times New Roman" w:hAnsi="Times New Roman"/>
          <w:sz w:val="28"/>
          <w:szCs w:val="28"/>
        </w:rPr>
        <w:t>та імунології</w:t>
      </w:r>
      <w:r w:rsidR="009E3885" w:rsidRPr="009E3885">
        <w:rPr>
          <w:rFonts w:ascii="Times New Roman" w:eastAsia="Times New Roman" w:hAnsi="Times New Roman"/>
          <w:sz w:val="28"/>
          <w:szCs w:val="28"/>
        </w:rPr>
        <w:t>.</w:t>
      </w:r>
      <w:r w:rsidRPr="009E3885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1D02569F" w14:textId="3F2D4762" w:rsidR="002340A0" w:rsidRPr="009E3885" w:rsidRDefault="002340A0" w:rsidP="002340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9E3885">
        <w:rPr>
          <w:rFonts w:ascii="Times New Roman" w:eastAsia="Times New Roman" w:hAnsi="Times New Roman"/>
          <w:sz w:val="28"/>
          <w:szCs w:val="28"/>
        </w:rPr>
        <w:t xml:space="preserve">Термін </w:t>
      </w:r>
      <w:r w:rsidR="00224FF4" w:rsidRPr="009E3885">
        <w:rPr>
          <w:rFonts w:ascii="Times New Roman" w:eastAsia="Times New Roman" w:hAnsi="Times New Roman"/>
          <w:sz w:val="28"/>
          <w:szCs w:val="28"/>
        </w:rPr>
        <w:t xml:space="preserve">поставки </w:t>
      </w:r>
      <w:r w:rsidR="002A48A8" w:rsidRPr="009E3885">
        <w:rPr>
          <w:rFonts w:ascii="Times New Roman" w:eastAsia="Times New Roman" w:hAnsi="Times New Roman"/>
          <w:sz w:val="28"/>
          <w:szCs w:val="28"/>
        </w:rPr>
        <w:t xml:space="preserve">товару </w:t>
      </w:r>
      <w:r w:rsidRPr="009E3885">
        <w:rPr>
          <w:rFonts w:ascii="Times New Roman" w:eastAsia="Times New Roman" w:hAnsi="Times New Roman"/>
          <w:sz w:val="28"/>
          <w:szCs w:val="28"/>
        </w:rPr>
        <w:t xml:space="preserve">— </w:t>
      </w:r>
      <w:r w:rsidR="00E064F1" w:rsidRPr="009E3885">
        <w:rPr>
          <w:rFonts w:ascii="Times New Roman" w:eastAsia="Times New Roman" w:hAnsi="Times New Roman"/>
          <w:sz w:val="28"/>
          <w:szCs w:val="28"/>
        </w:rPr>
        <w:t>д</w:t>
      </w:r>
      <w:r w:rsidRPr="009E3885">
        <w:rPr>
          <w:rFonts w:ascii="Times New Roman" w:eastAsia="Times New Roman" w:hAnsi="Times New Roman"/>
          <w:sz w:val="28"/>
          <w:szCs w:val="28"/>
        </w:rPr>
        <w:t>о 31.12.2024</w:t>
      </w:r>
      <w:r w:rsidR="002A48A8" w:rsidRPr="009E3885">
        <w:rPr>
          <w:rFonts w:ascii="Times New Roman" w:eastAsia="Times New Roman" w:hAnsi="Times New Roman"/>
          <w:sz w:val="28"/>
          <w:szCs w:val="28"/>
        </w:rPr>
        <w:t xml:space="preserve"> </w:t>
      </w:r>
      <w:r w:rsidRPr="009E3885">
        <w:rPr>
          <w:rFonts w:ascii="Times New Roman" w:eastAsia="Times New Roman" w:hAnsi="Times New Roman"/>
          <w:sz w:val="28"/>
          <w:szCs w:val="28"/>
        </w:rPr>
        <w:t xml:space="preserve">р. </w:t>
      </w:r>
    </w:p>
    <w:p w14:paraId="7CB8E875" w14:textId="5A263EE8" w:rsidR="00934ACC" w:rsidRPr="009E3885" w:rsidRDefault="002340A0" w:rsidP="002340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9E3885">
        <w:rPr>
          <w:rFonts w:ascii="Times New Roman" w:eastAsia="Times New Roman" w:hAnsi="Times New Roman"/>
          <w:sz w:val="28"/>
          <w:szCs w:val="28"/>
        </w:rPr>
        <w:t xml:space="preserve">Інформацію про технічні, якісні та </w:t>
      </w:r>
      <w:r w:rsidR="009E3885" w:rsidRPr="009E3885">
        <w:rPr>
          <w:rFonts w:ascii="Times New Roman" w:eastAsia="Times New Roman" w:hAnsi="Times New Roman"/>
          <w:sz w:val="28"/>
          <w:szCs w:val="28"/>
        </w:rPr>
        <w:t>кількісті</w:t>
      </w:r>
      <w:r w:rsidRPr="009E3885">
        <w:rPr>
          <w:rFonts w:ascii="Times New Roman" w:eastAsia="Times New Roman" w:hAnsi="Times New Roman"/>
          <w:sz w:val="28"/>
          <w:szCs w:val="28"/>
        </w:rPr>
        <w:t xml:space="preserve"> характеристики предмету закупівлі визначено в Додатку №2 тендерної документації.  </w:t>
      </w:r>
    </w:p>
    <w:sectPr w:rsidR="00934ACC" w:rsidRPr="009E3885" w:rsidSect="009E3885">
      <w:pgSz w:w="11906" w:h="16838"/>
      <w:pgMar w:top="709" w:right="566" w:bottom="56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8A1"/>
    <w:rsid w:val="00020FF8"/>
    <w:rsid w:val="00062F61"/>
    <w:rsid w:val="000736C5"/>
    <w:rsid w:val="0008721C"/>
    <w:rsid w:val="00152E62"/>
    <w:rsid w:val="00155B20"/>
    <w:rsid w:val="001D4AB6"/>
    <w:rsid w:val="00224FF4"/>
    <w:rsid w:val="002340A0"/>
    <w:rsid w:val="00271B97"/>
    <w:rsid w:val="002A48A8"/>
    <w:rsid w:val="002F48A1"/>
    <w:rsid w:val="003E6E03"/>
    <w:rsid w:val="004E7FCE"/>
    <w:rsid w:val="0051183A"/>
    <w:rsid w:val="006446F6"/>
    <w:rsid w:val="00655B2D"/>
    <w:rsid w:val="006F2480"/>
    <w:rsid w:val="00760531"/>
    <w:rsid w:val="007D53BE"/>
    <w:rsid w:val="007F063C"/>
    <w:rsid w:val="0083561C"/>
    <w:rsid w:val="00852B62"/>
    <w:rsid w:val="008B6F37"/>
    <w:rsid w:val="008F5A33"/>
    <w:rsid w:val="00934ACC"/>
    <w:rsid w:val="00983C72"/>
    <w:rsid w:val="009E3885"/>
    <w:rsid w:val="00A751FA"/>
    <w:rsid w:val="00B24904"/>
    <w:rsid w:val="00B83438"/>
    <w:rsid w:val="00C11669"/>
    <w:rsid w:val="00C66B35"/>
    <w:rsid w:val="00D625CE"/>
    <w:rsid w:val="00D95737"/>
    <w:rsid w:val="00E064F1"/>
    <w:rsid w:val="00F40116"/>
    <w:rsid w:val="00FA6ABF"/>
    <w:rsid w:val="00FB348A"/>
    <w:rsid w:val="00FD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172B"/>
  <w15:docId w15:val="{E9683E3A-FE24-48B8-A943-F908B969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character" w:styleId="a8">
    <w:name w:val="Unresolved Mention"/>
    <w:basedOn w:val="a0"/>
    <w:uiPriority w:val="99"/>
    <w:semiHidden/>
    <w:unhideWhenUsed/>
    <w:rsid w:val="00155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uNoqd0ACa0eYhasczckvryR2rzA==">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Buh Hobsme</cp:lastModifiedBy>
  <cp:revision>5</cp:revision>
  <cp:lastPrinted>2024-09-11T10:44:00Z</cp:lastPrinted>
  <dcterms:created xsi:type="dcterms:W3CDTF">2025-01-14T09:36:00Z</dcterms:created>
  <dcterms:modified xsi:type="dcterms:W3CDTF">2025-01-14T10:17:00Z</dcterms:modified>
</cp:coreProperties>
</file>